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4"/>
        <w:ind w:left="820" w:right="0" w:firstLine="0"/>
        <w:jc w:val="left"/>
        <w:rPr>
          <w:sz w:val="24"/>
        </w:rPr>
      </w:pPr>
      <w:r>
        <w:rPr>
          <w:sz w:val="24"/>
        </w:rPr>
        <w:t xml:space="preserve">附件 </w:t>
      </w:r>
      <w:r>
        <w:rPr>
          <w:rFonts w:ascii="Times New Roman" w:eastAsia="Times New Roman"/>
          <w:sz w:val="24"/>
        </w:rPr>
        <w:t>1</w:t>
      </w:r>
      <w:bookmarkStart w:id="0" w:name="_GoBack"/>
      <w:bookmarkEnd w:id="0"/>
      <w:r>
        <w:rPr>
          <w:rFonts w:ascii="Times New Roman" w:eastAsia="Times New Roman"/>
          <w:sz w:val="24"/>
        </w:rPr>
        <w:t xml:space="preserve"> </w:t>
      </w:r>
      <w:r>
        <w:rPr>
          <w:sz w:val="24"/>
        </w:rPr>
        <w:t>委托书</w:t>
      </w:r>
    </w:p>
    <w:p>
      <w:pPr>
        <w:pStyle w:val="3"/>
        <w:spacing w:before="11"/>
        <w:ind w:left="0"/>
        <w:rPr>
          <w:sz w:val="12"/>
        </w:rPr>
      </w:pPr>
      <w:r>
        <w:drawing>
          <wp:anchor distT="0" distB="0" distL="0" distR="0" simplePos="0" relativeHeight="0" behindDoc="0" locked="0" layoutInCell="1" allowOverlap="1">
            <wp:simplePos x="0" y="0"/>
            <wp:positionH relativeFrom="page">
              <wp:posOffset>1163955</wp:posOffset>
            </wp:positionH>
            <wp:positionV relativeFrom="paragraph">
              <wp:posOffset>129540</wp:posOffset>
            </wp:positionV>
            <wp:extent cx="5316855" cy="81502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5316571" cy="8150542"/>
                    </a:xfrm>
                    <a:prstGeom prst="rect">
                      <a:avLst/>
                    </a:prstGeom>
                  </pic:spPr>
                </pic:pic>
              </a:graphicData>
            </a:graphic>
          </wp:anchor>
        </w:drawing>
      </w:r>
    </w:p>
    <w:p>
      <w:pPr>
        <w:spacing w:after="0"/>
        <w:rPr>
          <w:sz w:val="12"/>
        </w:rPr>
        <w:sectPr>
          <w:type w:val="continuous"/>
          <w:pgSz w:w="11910" w:h="16840"/>
          <w:pgMar w:top="1380" w:right="600" w:bottom="280" w:left="980" w:header="720" w:footer="720" w:gutter="0"/>
        </w:sectPr>
      </w:pPr>
    </w:p>
    <w:p>
      <w:pPr>
        <w:spacing w:before="44"/>
        <w:ind w:left="820" w:right="0" w:firstLine="0"/>
        <w:jc w:val="left"/>
        <w:rPr>
          <w:sz w:val="24"/>
        </w:rPr>
      </w:pPr>
      <w:r>
        <w:rPr>
          <w:sz w:val="24"/>
        </w:rPr>
        <w:t xml:space="preserve">附件 </w:t>
      </w:r>
      <w:r>
        <w:rPr>
          <w:rFonts w:ascii="Times New Roman" w:eastAsia="Times New Roman"/>
          <w:sz w:val="24"/>
        </w:rPr>
        <w:t xml:space="preserve">2 </w:t>
      </w:r>
      <w:r>
        <w:rPr>
          <w:sz w:val="24"/>
        </w:rPr>
        <w:t>环评批复</w:t>
      </w:r>
    </w:p>
    <w:p>
      <w:pPr>
        <w:pStyle w:val="3"/>
        <w:spacing w:before="8"/>
        <w:ind w:left="0"/>
        <w:rPr>
          <w:sz w:val="12"/>
        </w:rPr>
      </w:pPr>
      <w:r>
        <w:drawing>
          <wp:anchor distT="0" distB="0" distL="0" distR="0" simplePos="0" relativeHeight="1024" behindDoc="0" locked="0" layoutInCell="1" allowOverlap="1">
            <wp:simplePos x="0" y="0"/>
            <wp:positionH relativeFrom="page">
              <wp:posOffset>1162050</wp:posOffset>
            </wp:positionH>
            <wp:positionV relativeFrom="paragraph">
              <wp:posOffset>127635</wp:posOffset>
            </wp:positionV>
            <wp:extent cx="5328920" cy="816864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5" cstate="print"/>
                    <a:stretch>
                      <a:fillRect/>
                    </a:stretch>
                  </pic:blipFill>
                  <pic:spPr>
                    <a:xfrm>
                      <a:off x="0" y="0"/>
                      <a:ext cx="5329199" cy="8168640"/>
                    </a:xfrm>
                    <a:prstGeom prst="rect">
                      <a:avLst/>
                    </a:prstGeom>
                  </pic:spPr>
                </pic:pic>
              </a:graphicData>
            </a:graphic>
          </wp:anchor>
        </w:drawing>
      </w:r>
    </w:p>
    <w:p>
      <w:pPr>
        <w:spacing w:after="0"/>
        <w:rPr>
          <w:sz w:val="12"/>
        </w:rPr>
        <w:sectPr>
          <w:pgSz w:w="11910" w:h="16840"/>
          <w:pgMar w:top="1380" w:right="600" w:bottom="280" w:left="980" w:header="720" w:footer="720" w:gutter="0"/>
        </w:sectPr>
      </w:pPr>
    </w:p>
    <w:p>
      <w:pPr>
        <w:pStyle w:val="3"/>
        <w:ind w:left="850"/>
        <w:rPr>
          <w:sz w:val="20"/>
        </w:rPr>
      </w:pPr>
      <w:r>
        <w:rPr>
          <w:sz w:val="20"/>
        </w:rPr>
        <w:drawing>
          <wp:inline distT="0" distB="0" distL="0" distR="0">
            <wp:extent cx="5286375" cy="826071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6" cstate="print"/>
                    <a:stretch>
                      <a:fillRect/>
                    </a:stretch>
                  </pic:blipFill>
                  <pic:spPr>
                    <a:xfrm>
                      <a:off x="0" y="0"/>
                      <a:ext cx="5286999" cy="8261032"/>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0"/>
        <w:rPr>
          <w:sz w:val="20"/>
        </w:rPr>
      </w:pPr>
      <w:r>
        <w:rPr>
          <w:sz w:val="20"/>
        </w:rPr>
        <w:drawing>
          <wp:inline distT="0" distB="0" distL="0" distR="0">
            <wp:extent cx="5392420" cy="826516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7" cstate="print"/>
                    <a:stretch>
                      <a:fillRect/>
                    </a:stretch>
                  </pic:blipFill>
                  <pic:spPr>
                    <a:xfrm>
                      <a:off x="0" y="0"/>
                      <a:ext cx="5392520" cy="8265699"/>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0"/>
        <w:rPr>
          <w:sz w:val="20"/>
        </w:rPr>
      </w:pPr>
      <w:r>
        <w:rPr>
          <w:sz w:val="20"/>
        </w:rPr>
        <w:drawing>
          <wp:inline distT="0" distB="0" distL="0" distR="0">
            <wp:extent cx="5386070" cy="825627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8" cstate="print"/>
                    <a:stretch>
                      <a:fillRect/>
                    </a:stretch>
                  </pic:blipFill>
                  <pic:spPr>
                    <a:xfrm>
                      <a:off x="0" y="0"/>
                      <a:ext cx="5386431" cy="8256365"/>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spacing w:before="44"/>
        <w:ind w:left="820" w:right="0" w:firstLine="0"/>
        <w:jc w:val="left"/>
        <w:rPr>
          <w:sz w:val="24"/>
        </w:rPr>
      </w:pPr>
      <w:r>
        <w:rPr>
          <w:sz w:val="24"/>
        </w:rPr>
        <w:t xml:space="preserve">附件 </w:t>
      </w:r>
      <w:r>
        <w:rPr>
          <w:rFonts w:ascii="Times New Roman" w:eastAsia="Times New Roman"/>
          <w:sz w:val="24"/>
        </w:rPr>
        <w:t xml:space="preserve">3 </w:t>
      </w:r>
      <w:r>
        <w:rPr>
          <w:sz w:val="24"/>
        </w:rPr>
        <w:t>备案文件</w:t>
      </w:r>
    </w:p>
    <w:p>
      <w:pPr>
        <w:pStyle w:val="3"/>
        <w:spacing w:before="8"/>
        <w:ind w:left="0"/>
        <w:rPr>
          <w:sz w:val="12"/>
        </w:rPr>
      </w:pPr>
      <w:r>
        <w:drawing>
          <wp:anchor distT="0" distB="0" distL="0" distR="0" simplePos="0" relativeHeight="1024" behindDoc="0" locked="0" layoutInCell="1" allowOverlap="1">
            <wp:simplePos x="0" y="0"/>
            <wp:positionH relativeFrom="page">
              <wp:posOffset>1163955</wp:posOffset>
            </wp:positionH>
            <wp:positionV relativeFrom="paragraph">
              <wp:posOffset>127635</wp:posOffset>
            </wp:positionV>
            <wp:extent cx="5396230" cy="827532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9" cstate="print"/>
                    <a:stretch>
                      <a:fillRect/>
                    </a:stretch>
                  </pic:blipFill>
                  <pic:spPr>
                    <a:xfrm>
                      <a:off x="0" y="0"/>
                      <a:ext cx="5396071" cy="8275034"/>
                    </a:xfrm>
                    <a:prstGeom prst="rect">
                      <a:avLst/>
                    </a:prstGeom>
                  </pic:spPr>
                </pic:pic>
              </a:graphicData>
            </a:graphic>
          </wp:anchor>
        </w:drawing>
      </w:r>
    </w:p>
    <w:p>
      <w:pPr>
        <w:spacing w:after="0"/>
        <w:rPr>
          <w:sz w:val="12"/>
        </w:rPr>
        <w:sectPr>
          <w:pgSz w:w="11910" w:h="16840"/>
          <w:pgMar w:top="1380" w:right="600" w:bottom="280" w:left="980" w:header="720" w:footer="720" w:gutter="0"/>
        </w:sectPr>
      </w:pPr>
    </w:p>
    <w:p>
      <w:pPr>
        <w:pStyle w:val="3"/>
        <w:ind w:left="850"/>
        <w:rPr>
          <w:sz w:val="20"/>
        </w:rPr>
      </w:pPr>
      <w:r>
        <w:rPr>
          <w:sz w:val="20"/>
        </w:rPr>
        <w:drawing>
          <wp:inline distT="0" distB="0" distL="0" distR="0">
            <wp:extent cx="5368925" cy="82296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0" cstate="print"/>
                    <a:stretch>
                      <a:fillRect/>
                    </a:stretch>
                  </pic:blipFill>
                  <pic:spPr>
                    <a:xfrm>
                      <a:off x="0" y="0"/>
                      <a:ext cx="5368969" cy="8229600"/>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spacing w:before="44"/>
        <w:ind w:left="820" w:right="0" w:firstLine="0"/>
        <w:jc w:val="left"/>
        <w:rPr>
          <w:sz w:val="24"/>
        </w:rPr>
      </w:pPr>
      <w:r>
        <w:rPr>
          <w:sz w:val="24"/>
        </w:rPr>
        <w:t xml:space="preserve">附件 </w:t>
      </w:r>
      <w:r>
        <w:rPr>
          <w:rFonts w:ascii="Times New Roman" w:eastAsia="Times New Roman"/>
          <w:sz w:val="24"/>
        </w:rPr>
        <w:t xml:space="preserve">4 </w:t>
      </w:r>
      <w:r>
        <w:rPr>
          <w:sz w:val="24"/>
        </w:rPr>
        <w:t>辐射安全许可证</w:t>
      </w:r>
    </w:p>
    <w:p>
      <w:pPr>
        <w:pStyle w:val="3"/>
        <w:spacing w:before="8"/>
        <w:ind w:left="0"/>
        <w:rPr>
          <w:sz w:val="12"/>
        </w:rPr>
      </w:pPr>
      <w:r>
        <w:drawing>
          <wp:anchor distT="0" distB="0" distL="0" distR="0" simplePos="0" relativeHeight="1024" behindDoc="0" locked="0" layoutInCell="1" allowOverlap="1">
            <wp:simplePos x="0" y="0"/>
            <wp:positionH relativeFrom="page">
              <wp:posOffset>1162050</wp:posOffset>
            </wp:positionH>
            <wp:positionV relativeFrom="paragraph">
              <wp:posOffset>127635</wp:posOffset>
            </wp:positionV>
            <wp:extent cx="5303520" cy="812927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1" cstate="print"/>
                    <a:stretch>
                      <a:fillRect/>
                    </a:stretch>
                  </pic:blipFill>
                  <pic:spPr>
                    <a:xfrm>
                      <a:off x="0" y="0"/>
                      <a:ext cx="5303721" cy="8129587"/>
                    </a:xfrm>
                    <a:prstGeom prst="rect">
                      <a:avLst/>
                    </a:prstGeom>
                  </pic:spPr>
                </pic:pic>
              </a:graphicData>
            </a:graphic>
          </wp:anchor>
        </w:drawing>
      </w:r>
    </w:p>
    <w:p>
      <w:pPr>
        <w:spacing w:after="0"/>
        <w:rPr>
          <w:sz w:val="12"/>
        </w:rPr>
        <w:sectPr>
          <w:pgSz w:w="11910" w:h="16840"/>
          <w:pgMar w:top="1380" w:right="600" w:bottom="280" w:left="980" w:header="720" w:footer="720" w:gutter="0"/>
        </w:sectPr>
      </w:pPr>
    </w:p>
    <w:p>
      <w:pPr>
        <w:pStyle w:val="3"/>
        <w:ind w:left="850"/>
        <w:rPr>
          <w:sz w:val="20"/>
        </w:rPr>
      </w:pPr>
      <w:r>
        <w:rPr>
          <w:sz w:val="20"/>
        </w:rPr>
        <w:drawing>
          <wp:inline distT="0" distB="0" distL="0" distR="0">
            <wp:extent cx="5361940" cy="821880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2" cstate="print"/>
                    <a:stretch>
                      <a:fillRect/>
                    </a:stretch>
                  </pic:blipFill>
                  <pic:spPr>
                    <a:xfrm>
                      <a:off x="0" y="0"/>
                      <a:ext cx="5362071" cy="8219027"/>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0"/>
        <w:rPr>
          <w:sz w:val="20"/>
        </w:rPr>
      </w:pPr>
      <w:r>
        <w:rPr>
          <w:sz w:val="20"/>
        </w:rPr>
        <w:drawing>
          <wp:inline distT="0" distB="0" distL="0" distR="0">
            <wp:extent cx="5361940" cy="821880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3" cstate="print"/>
                    <a:stretch>
                      <a:fillRect/>
                    </a:stretch>
                  </pic:blipFill>
                  <pic:spPr>
                    <a:xfrm>
                      <a:off x="0" y="0"/>
                      <a:ext cx="5362071" cy="8219027"/>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spacing w:before="44"/>
        <w:ind w:left="820" w:right="0" w:firstLine="0"/>
        <w:jc w:val="left"/>
        <w:rPr>
          <w:sz w:val="24"/>
        </w:rPr>
      </w:pPr>
      <w:r>
        <w:rPr>
          <w:sz w:val="24"/>
        </w:rPr>
        <w:t xml:space="preserve">附件 </w:t>
      </w:r>
      <w:r>
        <w:rPr>
          <w:rFonts w:ascii="Times New Roman" w:eastAsia="Times New Roman"/>
          <w:sz w:val="24"/>
        </w:rPr>
        <w:t xml:space="preserve">5 </w:t>
      </w:r>
      <w:r>
        <w:rPr>
          <w:sz w:val="24"/>
        </w:rPr>
        <w:t>医用电子直线加速器验收结论</w:t>
      </w:r>
    </w:p>
    <w:p>
      <w:pPr>
        <w:pStyle w:val="3"/>
        <w:spacing w:before="8"/>
        <w:ind w:left="0"/>
        <w:rPr>
          <w:sz w:val="12"/>
        </w:rPr>
      </w:pPr>
      <w:r>
        <w:drawing>
          <wp:anchor distT="0" distB="0" distL="0" distR="0" simplePos="0" relativeHeight="1024" behindDoc="0" locked="0" layoutInCell="1" allowOverlap="1">
            <wp:simplePos x="0" y="0"/>
            <wp:positionH relativeFrom="page">
              <wp:posOffset>1162050</wp:posOffset>
            </wp:positionH>
            <wp:positionV relativeFrom="paragraph">
              <wp:posOffset>127635</wp:posOffset>
            </wp:positionV>
            <wp:extent cx="5197475" cy="714692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4" cstate="print"/>
                    <a:stretch>
                      <a:fillRect/>
                    </a:stretch>
                  </pic:blipFill>
                  <pic:spPr>
                    <a:xfrm>
                      <a:off x="0" y="0"/>
                      <a:ext cx="5197663" cy="7147083"/>
                    </a:xfrm>
                    <a:prstGeom prst="rect">
                      <a:avLst/>
                    </a:prstGeom>
                  </pic:spPr>
                </pic:pic>
              </a:graphicData>
            </a:graphic>
          </wp:anchor>
        </w:drawing>
      </w:r>
    </w:p>
    <w:p>
      <w:pPr>
        <w:spacing w:after="0"/>
        <w:rPr>
          <w:sz w:val="12"/>
        </w:rPr>
        <w:sectPr>
          <w:pgSz w:w="11910" w:h="16840"/>
          <w:pgMar w:top="1380" w:right="600" w:bottom="280" w:left="980" w:header="720" w:footer="720" w:gutter="0"/>
        </w:sectPr>
      </w:pPr>
    </w:p>
    <w:p>
      <w:pPr>
        <w:spacing w:before="44"/>
        <w:ind w:left="820" w:right="0" w:firstLine="0"/>
        <w:jc w:val="left"/>
        <w:rPr>
          <w:sz w:val="24"/>
        </w:rPr>
      </w:pPr>
      <w:r>
        <w:rPr>
          <w:sz w:val="24"/>
        </w:rPr>
        <w:t xml:space="preserve">附件 </w:t>
      </w:r>
      <w:r>
        <w:rPr>
          <w:rFonts w:ascii="Times New Roman" w:eastAsia="Times New Roman"/>
          <w:sz w:val="24"/>
        </w:rPr>
        <w:t xml:space="preserve">6 </w:t>
      </w:r>
      <w:r>
        <w:rPr>
          <w:sz w:val="24"/>
        </w:rPr>
        <w:t>个人剂量检测报告</w:t>
      </w:r>
    </w:p>
    <w:p>
      <w:pPr>
        <w:pStyle w:val="3"/>
        <w:spacing w:before="8"/>
        <w:ind w:left="0"/>
        <w:rPr>
          <w:sz w:val="12"/>
        </w:rPr>
      </w:pPr>
      <w:r>
        <w:drawing>
          <wp:anchor distT="0" distB="0" distL="0" distR="0" simplePos="0" relativeHeight="1024" behindDoc="0" locked="0" layoutInCell="1" allowOverlap="1">
            <wp:simplePos x="0" y="0"/>
            <wp:positionH relativeFrom="page">
              <wp:posOffset>1162050</wp:posOffset>
            </wp:positionH>
            <wp:positionV relativeFrom="paragraph">
              <wp:posOffset>127635</wp:posOffset>
            </wp:positionV>
            <wp:extent cx="5376545" cy="824103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15" cstate="print"/>
                    <a:stretch>
                      <a:fillRect/>
                    </a:stretch>
                  </pic:blipFill>
                  <pic:spPr>
                    <a:xfrm>
                      <a:off x="0" y="0"/>
                      <a:ext cx="5376426" cy="8241029"/>
                    </a:xfrm>
                    <a:prstGeom prst="rect">
                      <a:avLst/>
                    </a:prstGeom>
                  </pic:spPr>
                </pic:pic>
              </a:graphicData>
            </a:graphic>
          </wp:anchor>
        </w:drawing>
      </w:r>
    </w:p>
    <w:p>
      <w:pPr>
        <w:spacing w:after="0"/>
        <w:rPr>
          <w:sz w:val="12"/>
        </w:rPr>
        <w:sectPr>
          <w:pgSz w:w="11910" w:h="16840"/>
          <w:pgMar w:top="1380" w:right="600" w:bottom="280" w:left="980" w:header="720" w:footer="720" w:gutter="0"/>
        </w:sectPr>
      </w:pPr>
    </w:p>
    <w:p>
      <w:pPr>
        <w:pStyle w:val="3"/>
        <w:ind w:left="850"/>
        <w:rPr>
          <w:sz w:val="20"/>
        </w:rPr>
      </w:pPr>
      <w:r>
        <w:rPr>
          <w:sz w:val="20"/>
        </w:rPr>
        <w:drawing>
          <wp:inline distT="0" distB="0" distL="0" distR="0">
            <wp:extent cx="5380990" cy="824801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16" cstate="print"/>
                    <a:stretch>
                      <a:fillRect/>
                    </a:stretch>
                  </pic:blipFill>
                  <pic:spPr>
                    <a:xfrm>
                      <a:off x="0" y="0"/>
                      <a:ext cx="5381087" cy="8248173"/>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0"/>
        <w:rPr>
          <w:sz w:val="20"/>
        </w:rPr>
      </w:pPr>
      <w:r>
        <w:rPr>
          <w:sz w:val="20"/>
        </w:rPr>
        <w:drawing>
          <wp:inline distT="0" distB="0" distL="0" distR="0">
            <wp:extent cx="5376545" cy="824103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17" cstate="print"/>
                    <a:stretch>
                      <a:fillRect/>
                    </a:stretch>
                  </pic:blipFill>
                  <pic:spPr>
                    <a:xfrm>
                      <a:off x="0" y="0"/>
                      <a:ext cx="5376799" cy="8241601"/>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0"/>
        <w:rPr>
          <w:sz w:val="20"/>
        </w:rPr>
      </w:pPr>
      <w:r>
        <w:rPr>
          <w:sz w:val="20"/>
        </w:rPr>
        <w:drawing>
          <wp:inline distT="0" distB="0" distL="0" distR="0">
            <wp:extent cx="5337175" cy="818134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18" cstate="print"/>
                    <a:stretch>
                      <a:fillRect/>
                    </a:stretch>
                  </pic:blipFill>
                  <pic:spPr>
                    <a:xfrm>
                      <a:off x="0" y="0"/>
                      <a:ext cx="5337712" cy="8181689"/>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0"/>
        <w:rPr>
          <w:sz w:val="20"/>
        </w:rPr>
      </w:pPr>
      <w:r>
        <w:rPr>
          <w:sz w:val="20"/>
        </w:rPr>
        <w:drawing>
          <wp:inline distT="0" distB="0" distL="0" distR="0">
            <wp:extent cx="5386070" cy="825627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19" cstate="print"/>
                    <a:stretch>
                      <a:fillRect/>
                    </a:stretch>
                  </pic:blipFill>
                  <pic:spPr>
                    <a:xfrm>
                      <a:off x="0" y="0"/>
                      <a:ext cx="5386431" cy="8256365"/>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4"/>
        <w:rPr>
          <w:sz w:val="20"/>
        </w:rPr>
      </w:pPr>
      <w:r>
        <w:rPr>
          <w:sz w:val="20"/>
        </w:rPr>
        <w:drawing>
          <wp:inline distT="0" distB="0" distL="0" distR="0">
            <wp:extent cx="5238115" cy="811530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0" cstate="print"/>
                    <a:stretch>
                      <a:fillRect/>
                    </a:stretch>
                  </pic:blipFill>
                  <pic:spPr>
                    <a:xfrm>
                      <a:off x="0" y="0"/>
                      <a:ext cx="5238570" cy="8115300"/>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0"/>
        <w:rPr>
          <w:sz w:val="20"/>
        </w:rPr>
      </w:pPr>
      <w:r>
        <w:rPr>
          <w:sz w:val="20"/>
        </w:rPr>
        <w:drawing>
          <wp:inline distT="0" distB="0" distL="0" distR="0">
            <wp:extent cx="5320030" cy="815403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21" cstate="print"/>
                    <a:stretch>
                      <a:fillRect/>
                    </a:stretch>
                  </pic:blipFill>
                  <pic:spPr>
                    <a:xfrm>
                      <a:off x="0" y="0"/>
                      <a:ext cx="5320064" cy="8154638"/>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0"/>
        <w:rPr>
          <w:sz w:val="20"/>
        </w:rPr>
      </w:pPr>
      <w:r>
        <w:rPr>
          <w:sz w:val="20"/>
        </w:rPr>
        <w:drawing>
          <wp:inline distT="0" distB="0" distL="0" distR="0">
            <wp:extent cx="5320030" cy="8154035"/>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22" cstate="print"/>
                    <a:stretch>
                      <a:fillRect/>
                    </a:stretch>
                  </pic:blipFill>
                  <pic:spPr>
                    <a:xfrm>
                      <a:off x="0" y="0"/>
                      <a:ext cx="5320064" cy="8154638"/>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0"/>
        <w:rPr>
          <w:sz w:val="20"/>
        </w:rPr>
      </w:pPr>
      <w:r>
        <w:rPr>
          <w:sz w:val="20"/>
        </w:rPr>
        <w:drawing>
          <wp:inline distT="0" distB="0" distL="0" distR="0">
            <wp:extent cx="5614035" cy="8154035"/>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23" cstate="print"/>
                    <a:stretch>
                      <a:fillRect/>
                    </a:stretch>
                  </pic:blipFill>
                  <pic:spPr>
                    <a:xfrm>
                      <a:off x="0" y="0"/>
                      <a:ext cx="5614219" cy="8154638"/>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3"/>
        <w:rPr>
          <w:sz w:val="20"/>
        </w:rPr>
      </w:pPr>
      <w:r>
        <w:rPr>
          <w:sz w:val="20"/>
        </w:rPr>
        <w:drawing>
          <wp:inline distT="0" distB="0" distL="0" distR="0">
            <wp:extent cx="5374640" cy="8298815"/>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24" cstate="print"/>
                    <a:stretch>
                      <a:fillRect/>
                    </a:stretch>
                  </pic:blipFill>
                  <pic:spPr>
                    <a:xfrm>
                      <a:off x="0" y="0"/>
                      <a:ext cx="5374714" cy="8299323"/>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0"/>
        <w:rPr>
          <w:sz w:val="20"/>
        </w:rPr>
      </w:pPr>
      <w:r>
        <w:rPr>
          <w:sz w:val="20"/>
        </w:rPr>
        <w:drawing>
          <wp:inline distT="0" distB="0" distL="0" distR="0">
            <wp:extent cx="5397500" cy="8274050"/>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25" cstate="print"/>
                    <a:stretch>
                      <a:fillRect/>
                    </a:stretch>
                  </pic:blipFill>
                  <pic:spPr>
                    <a:xfrm>
                      <a:off x="0" y="0"/>
                      <a:ext cx="5397989" cy="8274081"/>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0"/>
        <w:rPr>
          <w:sz w:val="20"/>
        </w:rPr>
      </w:pPr>
      <w:r>
        <w:rPr>
          <w:sz w:val="20"/>
        </w:rPr>
        <w:drawing>
          <wp:inline distT="0" distB="0" distL="0" distR="0">
            <wp:extent cx="5389880" cy="8261985"/>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26" cstate="print"/>
                    <a:stretch>
                      <a:fillRect/>
                    </a:stretch>
                  </pic:blipFill>
                  <pic:spPr>
                    <a:xfrm>
                      <a:off x="0" y="0"/>
                      <a:ext cx="5390346" cy="8262366"/>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spacing w:before="44"/>
        <w:ind w:left="820" w:right="0" w:firstLine="0"/>
        <w:jc w:val="left"/>
        <w:rPr>
          <w:sz w:val="24"/>
        </w:rPr>
      </w:pPr>
      <w:r>
        <w:rPr>
          <w:sz w:val="24"/>
        </w:rPr>
        <w:t xml:space="preserve">附件 </w:t>
      </w:r>
      <w:r>
        <w:rPr>
          <w:rFonts w:ascii="Times New Roman" w:eastAsia="Times New Roman"/>
          <w:sz w:val="24"/>
        </w:rPr>
        <w:t xml:space="preserve">7 </w:t>
      </w:r>
      <w:r>
        <w:rPr>
          <w:sz w:val="24"/>
        </w:rPr>
        <w:t>职业健康体检报告</w:t>
      </w:r>
    </w:p>
    <w:p>
      <w:pPr>
        <w:pStyle w:val="3"/>
        <w:spacing w:before="8"/>
        <w:ind w:left="0"/>
        <w:rPr>
          <w:sz w:val="12"/>
        </w:rPr>
      </w:pPr>
      <w:r>
        <w:drawing>
          <wp:anchor distT="0" distB="0" distL="0" distR="0" simplePos="0" relativeHeight="1024" behindDoc="0" locked="0" layoutInCell="1" allowOverlap="1">
            <wp:simplePos x="0" y="0"/>
            <wp:positionH relativeFrom="page">
              <wp:posOffset>1164590</wp:posOffset>
            </wp:positionH>
            <wp:positionV relativeFrom="paragraph">
              <wp:posOffset>127635</wp:posOffset>
            </wp:positionV>
            <wp:extent cx="5360035" cy="7860665"/>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27" cstate="print"/>
                    <a:stretch>
                      <a:fillRect/>
                    </a:stretch>
                  </pic:blipFill>
                  <pic:spPr>
                    <a:xfrm>
                      <a:off x="0" y="0"/>
                      <a:ext cx="5360351" cy="7860982"/>
                    </a:xfrm>
                    <a:prstGeom prst="rect">
                      <a:avLst/>
                    </a:prstGeom>
                  </pic:spPr>
                </pic:pic>
              </a:graphicData>
            </a:graphic>
          </wp:anchor>
        </w:drawing>
      </w:r>
    </w:p>
    <w:p>
      <w:pPr>
        <w:spacing w:after="0"/>
        <w:rPr>
          <w:sz w:val="12"/>
        </w:rPr>
        <w:sectPr>
          <w:pgSz w:w="11910" w:h="16840"/>
          <w:pgMar w:top="1380" w:right="600" w:bottom="280" w:left="980" w:header="720" w:footer="720" w:gutter="0"/>
        </w:sectPr>
      </w:pPr>
    </w:p>
    <w:p>
      <w:pPr>
        <w:pStyle w:val="3"/>
        <w:ind w:left="853"/>
        <w:rPr>
          <w:sz w:val="20"/>
        </w:rPr>
      </w:pPr>
      <w:r>
        <w:rPr>
          <w:sz w:val="20"/>
        </w:rPr>
        <w:drawing>
          <wp:inline distT="0" distB="0" distL="0" distR="0">
            <wp:extent cx="5364480" cy="7867015"/>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28" cstate="print"/>
                    <a:stretch>
                      <a:fillRect/>
                    </a:stretch>
                  </pic:blipFill>
                  <pic:spPr>
                    <a:xfrm>
                      <a:off x="0" y="0"/>
                      <a:ext cx="5364634" cy="7867078"/>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3"/>
        <w:rPr>
          <w:sz w:val="20"/>
        </w:rPr>
      </w:pPr>
      <w:r>
        <w:rPr>
          <w:sz w:val="20"/>
        </w:rPr>
        <w:drawing>
          <wp:inline distT="0" distB="0" distL="0" distR="0">
            <wp:extent cx="5332730" cy="7820025"/>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29" cstate="print"/>
                    <a:stretch>
                      <a:fillRect/>
                    </a:stretch>
                  </pic:blipFill>
                  <pic:spPr>
                    <a:xfrm>
                      <a:off x="0" y="0"/>
                      <a:ext cx="5332807" cy="7820406"/>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0"/>
        <w:rPr>
          <w:sz w:val="20"/>
        </w:rPr>
      </w:pPr>
      <w:r>
        <w:rPr>
          <w:sz w:val="20"/>
        </w:rPr>
        <w:drawing>
          <wp:inline distT="0" distB="0" distL="0" distR="0">
            <wp:extent cx="5390515" cy="7901940"/>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1"/>
                    </pic:cNvPicPr>
                  </pic:nvPicPr>
                  <pic:blipFill>
                    <a:blip r:embed="rId30" cstate="print"/>
                    <a:stretch>
                      <a:fillRect/>
                    </a:stretch>
                  </pic:blipFill>
                  <pic:spPr>
                    <a:xfrm>
                      <a:off x="0" y="0"/>
                      <a:ext cx="5390942" cy="7901940"/>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spacing w:before="7"/>
        <w:ind w:left="0"/>
        <w:rPr>
          <w:rFonts w:ascii="Times New Roman"/>
          <w:sz w:val="27"/>
        </w:rPr>
      </w:pPr>
    </w:p>
    <w:p>
      <w:pPr>
        <w:pStyle w:val="3"/>
        <w:ind w:left="853"/>
        <w:rPr>
          <w:rFonts w:ascii="Times New Roman"/>
          <w:sz w:val="20"/>
        </w:rPr>
      </w:pPr>
      <w:r>
        <w:rPr>
          <w:rFonts w:ascii="Times New Roman"/>
          <w:sz w:val="20"/>
        </w:rPr>
        <w:drawing>
          <wp:inline distT="0" distB="0" distL="0" distR="0">
            <wp:extent cx="5323840" cy="7807325"/>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1"/>
                    </pic:cNvPicPr>
                  </pic:nvPicPr>
                  <pic:blipFill>
                    <a:blip r:embed="rId31" cstate="print"/>
                    <a:stretch>
                      <a:fillRect/>
                    </a:stretch>
                  </pic:blipFill>
                  <pic:spPr>
                    <a:xfrm>
                      <a:off x="0" y="0"/>
                      <a:ext cx="5324234" cy="7807833"/>
                    </a:xfrm>
                    <a:prstGeom prst="rect">
                      <a:avLst/>
                    </a:prstGeom>
                  </pic:spPr>
                </pic:pic>
              </a:graphicData>
            </a:graphic>
          </wp:inline>
        </w:drawing>
      </w:r>
    </w:p>
    <w:p>
      <w:pPr>
        <w:spacing w:after="0"/>
        <w:rPr>
          <w:rFonts w:ascii="Times New Roman"/>
          <w:sz w:val="20"/>
        </w:rPr>
        <w:sectPr>
          <w:pgSz w:w="11910" w:h="16840"/>
          <w:pgMar w:top="1580" w:right="600" w:bottom="280" w:left="980" w:header="720" w:footer="720" w:gutter="0"/>
        </w:sectPr>
      </w:pPr>
    </w:p>
    <w:p>
      <w:pPr>
        <w:pStyle w:val="3"/>
        <w:spacing w:before="7"/>
        <w:ind w:left="0"/>
        <w:rPr>
          <w:rFonts w:ascii="Times New Roman"/>
          <w:sz w:val="27"/>
        </w:rPr>
      </w:pPr>
    </w:p>
    <w:p>
      <w:pPr>
        <w:pStyle w:val="3"/>
        <w:ind w:left="850"/>
        <w:rPr>
          <w:rFonts w:ascii="Times New Roman"/>
          <w:sz w:val="20"/>
        </w:rPr>
      </w:pPr>
      <w:r>
        <w:rPr>
          <w:rFonts w:ascii="Times New Roman"/>
          <w:sz w:val="20"/>
        </w:rPr>
        <w:drawing>
          <wp:inline distT="0" distB="0" distL="0" distR="0">
            <wp:extent cx="5377180" cy="7881620"/>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32" cstate="print"/>
                    <a:stretch>
                      <a:fillRect/>
                    </a:stretch>
                  </pic:blipFill>
                  <pic:spPr>
                    <a:xfrm>
                      <a:off x="0" y="0"/>
                      <a:ext cx="5377426" cy="7882128"/>
                    </a:xfrm>
                    <a:prstGeom prst="rect">
                      <a:avLst/>
                    </a:prstGeom>
                  </pic:spPr>
                </pic:pic>
              </a:graphicData>
            </a:graphic>
          </wp:inline>
        </w:drawing>
      </w:r>
    </w:p>
    <w:p>
      <w:pPr>
        <w:spacing w:after="0"/>
        <w:rPr>
          <w:rFonts w:ascii="Times New Roman"/>
          <w:sz w:val="20"/>
        </w:rPr>
        <w:sectPr>
          <w:pgSz w:w="11910" w:h="16840"/>
          <w:pgMar w:top="1580" w:right="600" w:bottom="280" w:left="980" w:header="720" w:footer="720" w:gutter="0"/>
        </w:sectPr>
      </w:pPr>
    </w:p>
    <w:p>
      <w:pPr>
        <w:pStyle w:val="3"/>
        <w:spacing w:before="7"/>
        <w:ind w:left="0"/>
        <w:rPr>
          <w:rFonts w:ascii="Times New Roman"/>
          <w:sz w:val="27"/>
        </w:rPr>
      </w:pPr>
    </w:p>
    <w:p>
      <w:pPr>
        <w:pStyle w:val="3"/>
        <w:ind w:left="850"/>
        <w:rPr>
          <w:rFonts w:ascii="Times New Roman"/>
          <w:sz w:val="20"/>
        </w:rPr>
      </w:pPr>
      <w:r>
        <w:rPr>
          <w:rFonts w:ascii="Times New Roman"/>
          <w:sz w:val="20"/>
        </w:rPr>
        <w:drawing>
          <wp:inline distT="0" distB="0" distL="0" distR="0">
            <wp:extent cx="5370195" cy="7872095"/>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pic:cNvPicPr>
                      <a:picLocks noChangeAspect="1"/>
                    </pic:cNvPicPr>
                  </pic:nvPicPr>
                  <pic:blipFill>
                    <a:blip r:embed="rId33" cstate="print"/>
                    <a:stretch>
                      <a:fillRect/>
                    </a:stretch>
                  </pic:blipFill>
                  <pic:spPr>
                    <a:xfrm>
                      <a:off x="0" y="0"/>
                      <a:ext cx="5370797" cy="7872412"/>
                    </a:xfrm>
                    <a:prstGeom prst="rect">
                      <a:avLst/>
                    </a:prstGeom>
                  </pic:spPr>
                </pic:pic>
              </a:graphicData>
            </a:graphic>
          </wp:inline>
        </w:drawing>
      </w:r>
    </w:p>
    <w:p>
      <w:pPr>
        <w:spacing w:after="0"/>
        <w:rPr>
          <w:rFonts w:ascii="Times New Roman"/>
          <w:sz w:val="20"/>
        </w:rPr>
        <w:sectPr>
          <w:pgSz w:w="11910" w:h="16840"/>
          <w:pgMar w:top="1580" w:right="600" w:bottom="280" w:left="980" w:header="720" w:footer="720" w:gutter="0"/>
        </w:sectPr>
      </w:pPr>
    </w:p>
    <w:p>
      <w:pPr>
        <w:pStyle w:val="3"/>
        <w:spacing w:before="7"/>
        <w:ind w:left="0"/>
        <w:rPr>
          <w:rFonts w:ascii="Times New Roman"/>
          <w:sz w:val="27"/>
        </w:rPr>
      </w:pPr>
    </w:p>
    <w:p>
      <w:pPr>
        <w:pStyle w:val="3"/>
        <w:ind w:left="853"/>
        <w:rPr>
          <w:rFonts w:ascii="Times New Roman"/>
          <w:sz w:val="20"/>
        </w:rPr>
      </w:pPr>
      <w:r>
        <w:rPr>
          <w:rFonts w:ascii="Times New Roman"/>
          <w:sz w:val="20"/>
        </w:rPr>
        <w:drawing>
          <wp:inline distT="0" distB="0" distL="0" distR="0">
            <wp:extent cx="5379085" cy="7888605"/>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34" cstate="print"/>
                    <a:stretch>
                      <a:fillRect/>
                    </a:stretch>
                  </pic:blipFill>
                  <pic:spPr>
                    <a:xfrm>
                      <a:off x="0" y="0"/>
                      <a:ext cx="5379573" cy="7888985"/>
                    </a:xfrm>
                    <a:prstGeom prst="rect">
                      <a:avLst/>
                    </a:prstGeom>
                  </pic:spPr>
                </pic:pic>
              </a:graphicData>
            </a:graphic>
          </wp:inline>
        </w:drawing>
      </w:r>
    </w:p>
    <w:p>
      <w:pPr>
        <w:spacing w:after="0"/>
        <w:rPr>
          <w:rFonts w:ascii="Times New Roman"/>
          <w:sz w:val="20"/>
        </w:rPr>
        <w:sectPr>
          <w:pgSz w:w="11910" w:h="16840"/>
          <w:pgMar w:top="1580" w:right="600" w:bottom="280" w:left="980" w:header="720" w:footer="720" w:gutter="0"/>
        </w:sectPr>
      </w:pPr>
    </w:p>
    <w:p>
      <w:pPr>
        <w:tabs>
          <w:tab w:val="left" w:pos="1720"/>
        </w:tabs>
        <w:spacing w:before="44"/>
        <w:ind w:left="820" w:right="0" w:firstLine="0"/>
        <w:jc w:val="left"/>
        <w:rPr>
          <w:sz w:val="24"/>
        </w:rPr>
      </w:pPr>
      <w:r>
        <w:rPr>
          <w:sz w:val="24"/>
        </w:rPr>
        <w:t>附件</w:t>
      </w:r>
      <w:r>
        <w:rPr>
          <w:spacing w:val="-61"/>
          <w:sz w:val="24"/>
        </w:rPr>
        <w:t xml:space="preserve"> </w:t>
      </w:r>
      <w:r>
        <w:rPr>
          <w:rFonts w:ascii="Times New Roman" w:eastAsia="Times New Roman"/>
          <w:sz w:val="24"/>
        </w:rPr>
        <w:t>8</w:t>
      </w:r>
      <w:r>
        <w:rPr>
          <w:rFonts w:ascii="Times New Roman" w:eastAsia="Times New Roman"/>
          <w:sz w:val="24"/>
        </w:rPr>
        <w:tab/>
      </w:r>
      <w:r>
        <w:rPr>
          <w:sz w:val="24"/>
        </w:rPr>
        <w:t>辐射安全培训证书</w:t>
      </w:r>
    </w:p>
    <w:p>
      <w:pPr>
        <w:pStyle w:val="3"/>
        <w:spacing w:before="8"/>
        <w:ind w:left="0"/>
        <w:rPr>
          <w:sz w:val="12"/>
        </w:rPr>
      </w:pPr>
      <w:r>
        <w:drawing>
          <wp:anchor distT="0" distB="0" distL="0" distR="0" simplePos="0" relativeHeight="1024" behindDoc="0" locked="0" layoutInCell="1" allowOverlap="1">
            <wp:simplePos x="0" y="0"/>
            <wp:positionH relativeFrom="page">
              <wp:posOffset>1162050</wp:posOffset>
            </wp:positionH>
            <wp:positionV relativeFrom="paragraph">
              <wp:posOffset>127635</wp:posOffset>
            </wp:positionV>
            <wp:extent cx="5308600" cy="3667125"/>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pic:cNvPicPr>
                      <a:picLocks noChangeAspect="1"/>
                    </pic:cNvPicPr>
                  </pic:nvPicPr>
                  <pic:blipFill>
                    <a:blip r:embed="rId35" cstate="print"/>
                    <a:stretch>
                      <a:fillRect/>
                    </a:stretch>
                  </pic:blipFill>
                  <pic:spPr>
                    <a:xfrm>
                      <a:off x="0" y="0"/>
                      <a:ext cx="5308690" cy="3667125"/>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1162050</wp:posOffset>
            </wp:positionH>
            <wp:positionV relativeFrom="paragraph">
              <wp:posOffset>3897630</wp:posOffset>
            </wp:positionV>
            <wp:extent cx="5184775" cy="3703320"/>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jpeg"/>
                    <pic:cNvPicPr>
                      <a:picLocks noChangeAspect="1"/>
                    </pic:cNvPicPr>
                  </pic:nvPicPr>
                  <pic:blipFill>
                    <a:blip r:embed="rId36" cstate="print"/>
                    <a:stretch>
                      <a:fillRect/>
                    </a:stretch>
                  </pic:blipFill>
                  <pic:spPr>
                    <a:xfrm>
                      <a:off x="0" y="0"/>
                      <a:ext cx="5185047" cy="3703320"/>
                    </a:xfrm>
                    <a:prstGeom prst="rect">
                      <a:avLst/>
                    </a:prstGeom>
                  </pic:spPr>
                </pic:pic>
              </a:graphicData>
            </a:graphic>
          </wp:anchor>
        </w:drawing>
      </w:r>
    </w:p>
    <w:p>
      <w:pPr>
        <w:pStyle w:val="3"/>
        <w:spacing w:before="4"/>
        <w:ind w:left="0"/>
        <w:rPr>
          <w:sz w:val="7"/>
        </w:rPr>
      </w:pPr>
    </w:p>
    <w:p>
      <w:pPr>
        <w:spacing w:after="0"/>
        <w:rPr>
          <w:sz w:val="7"/>
        </w:rPr>
        <w:sectPr>
          <w:pgSz w:w="11910" w:h="16840"/>
          <w:pgMar w:top="1380" w:right="600" w:bottom="280" w:left="980" w:header="720" w:footer="720" w:gutter="0"/>
        </w:sectPr>
      </w:pPr>
    </w:p>
    <w:p>
      <w:pPr>
        <w:pStyle w:val="3"/>
        <w:spacing w:before="7"/>
        <w:ind w:left="0"/>
        <w:rPr>
          <w:rFonts w:ascii="Times New Roman"/>
          <w:sz w:val="27"/>
        </w:rPr>
      </w:pPr>
    </w:p>
    <w:p>
      <w:pPr>
        <w:pStyle w:val="3"/>
        <w:ind w:left="850"/>
        <w:rPr>
          <w:rFonts w:ascii="Times New Roman"/>
          <w:sz w:val="20"/>
        </w:rPr>
      </w:pPr>
      <w:r>
        <w:rPr>
          <w:rFonts w:ascii="Times New Roman"/>
          <w:sz w:val="20"/>
        </w:rPr>
        <w:drawing>
          <wp:inline distT="0" distB="0" distL="0" distR="0">
            <wp:extent cx="5285740" cy="3618865"/>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pic:cNvPicPr>
                      <a:picLocks noChangeAspect="1"/>
                    </pic:cNvPicPr>
                  </pic:nvPicPr>
                  <pic:blipFill>
                    <a:blip r:embed="rId37" cstate="print"/>
                    <a:stretch>
                      <a:fillRect/>
                    </a:stretch>
                  </pic:blipFill>
                  <pic:spPr>
                    <a:xfrm>
                      <a:off x="0" y="0"/>
                      <a:ext cx="5286303" cy="3619404"/>
                    </a:xfrm>
                    <a:prstGeom prst="rect">
                      <a:avLst/>
                    </a:prstGeom>
                  </pic:spPr>
                </pic:pic>
              </a:graphicData>
            </a:graphic>
          </wp:inline>
        </w:drawing>
      </w:r>
    </w:p>
    <w:p>
      <w:pPr>
        <w:pStyle w:val="3"/>
        <w:ind w:left="0"/>
        <w:rPr>
          <w:rFonts w:ascii="Times New Roman"/>
          <w:sz w:val="20"/>
        </w:rPr>
      </w:pPr>
    </w:p>
    <w:p>
      <w:pPr>
        <w:pStyle w:val="3"/>
        <w:ind w:left="0"/>
        <w:rPr>
          <w:rFonts w:ascii="Times New Roman"/>
          <w:sz w:val="20"/>
        </w:rPr>
      </w:pPr>
    </w:p>
    <w:p>
      <w:pPr>
        <w:pStyle w:val="3"/>
        <w:spacing w:before="9"/>
        <w:ind w:left="0"/>
        <w:rPr>
          <w:rFonts w:ascii="Times New Roman"/>
          <w:sz w:val="12"/>
        </w:rPr>
      </w:pPr>
      <w:r>
        <w:drawing>
          <wp:anchor distT="0" distB="0" distL="0" distR="0" simplePos="0" relativeHeight="1024" behindDoc="0" locked="0" layoutInCell="1" allowOverlap="1">
            <wp:simplePos x="0" y="0"/>
            <wp:positionH relativeFrom="page">
              <wp:posOffset>1162050</wp:posOffset>
            </wp:positionH>
            <wp:positionV relativeFrom="paragraph">
              <wp:posOffset>118110</wp:posOffset>
            </wp:positionV>
            <wp:extent cx="5267325" cy="3594100"/>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pic:cNvPicPr>
                      <a:picLocks noChangeAspect="1"/>
                    </pic:cNvPicPr>
                  </pic:nvPicPr>
                  <pic:blipFill>
                    <a:blip r:embed="rId38" cstate="print"/>
                    <a:stretch>
                      <a:fillRect/>
                    </a:stretch>
                  </pic:blipFill>
                  <pic:spPr>
                    <a:xfrm>
                      <a:off x="0" y="0"/>
                      <a:ext cx="5267448" cy="3594163"/>
                    </a:xfrm>
                    <a:prstGeom prst="rect">
                      <a:avLst/>
                    </a:prstGeom>
                  </pic:spPr>
                </pic:pic>
              </a:graphicData>
            </a:graphic>
          </wp:anchor>
        </w:drawing>
      </w:r>
    </w:p>
    <w:p>
      <w:pPr>
        <w:spacing w:after="0"/>
        <w:rPr>
          <w:rFonts w:ascii="Times New Roman"/>
          <w:sz w:val="12"/>
        </w:rPr>
        <w:sectPr>
          <w:pgSz w:w="11910" w:h="16840"/>
          <w:pgMar w:top="1580" w:right="600" w:bottom="280" w:left="980" w:header="720" w:footer="720" w:gutter="0"/>
        </w:sectPr>
      </w:pPr>
    </w:p>
    <w:p>
      <w:pPr>
        <w:spacing w:before="44"/>
        <w:ind w:left="820" w:right="0" w:firstLine="0"/>
        <w:jc w:val="left"/>
        <w:rPr>
          <w:sz w:val="24"/>
        </w:rPr>
      </w:pPr>
      <w:r>
        <w:drawing>
          <wp:anchor distT="0" distB="0" distL="0" distR="0" simplePos="0" relativeHeight="268383232" behindDoc="1" locked="0" layoutInCell="1" allowOverlap="1">
            <wp:simplePos x="0" y="0"/>
            <wp:positionH relativeFrom="page">
              <wp:posOffset>4457065</wp:posOffset>
            </wp:positionH>
            <wp:positionV relativeFrom="page">
              <wp:posOffset>5318125</wp:posOffset>
            </wp:positionV>
            <wp:extent cx="2042795" cy="1947545"/>
            <wp:effectExtent l="0" t="0" r="0" b="0"/>
            <wp:wrapNone/>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png"/>
                    <pic:cNvPicPr>
                      <a:picLocks noChangeAspect="1"/>
                    </pic:cNvPicPr>
                  </pic:nvPicPr>
                  <pic:blipFill>
                    <a:blip r:embed="rId39" cstate="print"/>
                    <a:stretch>
                      <a:fillRect/>
                    </a:stretch>
                  </pic:blipFill>
                  <pic:spPr>
                    <a:xfrm>
                      <a:off x="0" y="0"/>
                      <a:ext cx="2042680" cy="1947672"/>
                    </a:xfrm>
                    <a:prstGeom prst="rect">
                      <a:avLst/>
                    </a:prstGeom>
                  </pic:spPr>
                </pic:pic>
              </a:graphicData>
            </a:graphic>
          </wp:anchor>
        </w:drawing>
      </w:r>
      <w:r>
        <w:rPr>
          <w:sz w:val="24"/>
        </w:rPr>
        <w:t>辐射工作人员培训情况</w:t>
      </w:r>
    </w:p>
    <w:p>
      <w:pPr>
        <w:pStyle w:val="3"/>
        <w:spacing w:before="9"/>
        <w:ind w:left="0"/>
        <w:rPr>
          <w:sz w:val="15"/>
        </w:rPr>
      </w:pPr>
    </w:p>
    <w:tbl>
      <w:tblPr>
        <w:tblStyle w:val="5"/>
        <w:tblW w:w="9187" w:type="dxa"/>
        <w:tblInd w:w="7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7"/>
        <w:gridCol w:w="1520"/>
        <w:gridCol w:w="1121"/>
        <w:gridCol w:w="2818"/>
        <w:gridCol w:w="25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7" w:hRule="atLeast"/>
        </w:trPr>
        <w:tc>
          <w:tcPr>
            <w:tcW w:w="1217" w:type="dxa"/>
          </w:tcPr>
          <w:p>
            <w:pPr>
              <w:pStyle w:val="8"/>
              <w:spacing w:before="73"/>
              <w:ind w:left="379" w:right="368"/>
              <w:rPr>
                <w:sz w:val="21"/>
              </w:rPr>
            </w:pPr>
            <w:r>
              <w:rPr>
                <w:sz w:val="21"/>
              </w:rPr>
              <w:t>序号</w:t>
            </w:r>
          </w:p>
        </w:tc>
        <w:tc>
          <w:tcPr>
            <w:tcW w:w="1520" w:type="dxa"/>
          </w:tcPr>
          <w:p>
            <w:pPr>
              <w:pStyle w:val="8"/>
              <w:spacing w:before="73"/>
              <w:ind w:left="425" w:right="414"/>
              <w:rPr>
                <w:sz w:val="21"/>
              </w:rPr>
            </w:pPr>
            <w:r>
              <w:rPr>
                <w:sz w:val="21"/>
              </w:rPr>
              <w:t>姓名</w:t>
            </w:r>
          </w:p>
        </w:tc>
        <w:tc>
          <w:tcPr>
            <w:tcW w:w="1121" w:type="dxa"/>
          </w:tcPr>
          <w:p>
            <w:pPr>
              <w:pStyle w:val="8"/>
              <w:spacing w:before="73"/>
              <w:ind w:left="330" w:right="320"/>
              <w:rPr>
                <w:sz w:val="21"/>
              </w:rPr>
            </w:pPr>
            <w:r>
              <w:rPr>
                <w:sz w:val="21"/>
              </w:rPr>
              <w:t>性别</w:t>
            </w:r>
          </w:p>
        </w:tc>
        <w:tc>
          <w:tcPr>
            <w:tcW w:w="2818" w:type="dxa"/>
          </w:tcPr>
          <w:p>
            <w:pPr>
              <w:pStyle w:val="8"/>
              <w:spacing w:before="73"/>
              <w:ind w:left="408" w:right="397"/>
              <w:rPr>
                <w:sz w:val="21"/>
              </w:rPr>
            </w:pPr>
            <w:r>
              <w:rPr>
                <w:sz w:val="21"/>
              </w:rPr>
              <w:t>培训时间</w:t>
            </w:r>
          </w:p>
        </w:tc>
        <w:tc>
          <w:tcPr>
            <w:tcW w:w="2511" w:type="dxa"/>
          </w:tcPr>
          <w:p>
            <w:pPr>
              <w:pStyle w:val="8"/>
              <w:spacing w:before="73"/>
              <w:ind w:right="824"/>
              <w:jc w:val="right"/>
              <w:rPr>
                <w:sz w:val="21"/>
              </w:rPr>
            </w:pPr>
            <w:r>
              <w:rPr>
                <w:sz w:val="21"/>
              </w:rPr>
              <w:t>培训证号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0" w:hRule="atLeast"/>
        </w:trPr>
        <w:tc>
          <w:tcPr>
            <w:tcW w:w="1217" w:type="dxa"/>
          </w:tcPr>
          <w:p>
            <w:pPr>
              <w:pStyle w:val="8"/>
              <w:spacing w:before="108"/>
              <w:ind w:left="6"/>
              <w:rPr>
                <w:rFonts w:ascii="Times New Roman"/>
                <w:sz w:val="21"/>
              </w:rPr>
            </w:pPr>
            <w:r>
              <w:rPr>
                <w:rFonts w:ascii="Times New Roman"/>
                <w:w w:val="100"/>
                <w:sz w:val="21"/>
              </w:rPr>
              <w:t>1</w:t>
            </w:r>
          </w:p>
        </w:tc>
        <w:tc>
          <w:tcPr>
            <w:tcW w:w="1520" w:type="dxa"/>
          </w:tcPr>
          <w:p>
            <w:pPr>
              <w:pStyle w:val="8"/>
              <w:spacing w:before="99"/>
              <w:ind w:left="425" w:right="414"/>
              <w:rPr>
                <w:sz w:val="21"/>
              </w:rPr>
            </w:pPr>
            <w:r>
              <w:rPr>
                <w:sz w:val="21"/>
              </w:rPr>
              <w:t>甘文生</w:t>
            </w:r>
          </w:p>
        </w:tc>
        <w:tc>
          <w:tcPr>
            <w:tcW w:w="1121" w:type="dxa"/>
          </w:tcPr>
          <w:p>
            <w:pPr>
              <w:pStyle w:val="8"/>
              <w:spacing w:before="99"/>
              <w:ind w:left="6"/>
              <w:rPr>
                <w:sz w:val="21"/>
              </w:rPr>
            </w:pPr>
            <w:r>
              <w:rPr>
                <w:w w:val="100"/>
                <w:sz w:val="21"/>
              </w:rPr>
              <w:t>男</w:t>
            </w:r>
          </w:p>
        </w:tc>
        <w:tc>
          <w:tcPr>
            <w:tcW w:w="2818" w:type="dxa"/>
          </w:tcPr>
          <w:p>
            <w:pPr>
              <w:pStyle w:val="8"/>
              <w:spacing w:before="108"/>
              <w:ind w:left="408" w:right="400"/>
              <w:rPr>
                <w:rFonts w:ascii="Times New Roman"/>
                <w:sz w:val="21"/>
              </w:rPr>
            </w:pPr>
            <w:r>
              <w:rPr>
                <w:rFonts w:ascii="Times New Roman"/>
                <w:sz w:val="21"/>
              </w:rPr>
              <w:t>2017.5.13-2017.5.14</w:t>
            </w:r>
          </w:p>
        </w:tc>
        <w:tc>
          <w:tcPr>
            <w:tcW w:w="2511" w:type="dxa"/>
          </w:tcPr>
          <w:p>
            <w:pPr>
              <w:pStyle w:val="8"/>
              <w:spacing w:before="108"/>
              <w:ind w:right="718"/>
              <w:jc w:val="right"/>
              <w:rPr>
                <w:rFonts w:ascii="Times New Roman"/>
                <w:sz w:val="21"/>
              </w:rPr>
            </w:pPr>
            <w:r>
              <w:rPr>
                <w:rFonts w:ascii="Times New Roman"/>
                <w:sz w:val="21"/>
              </w:rPr>
              <w:t>2017002151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1" w:hRule="atLeast"/>
        </w:trPr>
        <w:tc>
          <w:tcPr>
            <w:tcW w:w="1217" w:type="dxa"/>
          </w:tcPr>
          <w:p>
            <w:pPr>
              <w:pStyle w:val="8"/>
              <w:spacing w:before="94"/>
              <w:ind w:left="6"/>
              <w:rPr>
                <w:rFonts w:ascii="Times New Roman"/>
                <w:sz w:val="21"/>
              </w:rPr>
            </w:pPr>
            <w:r>
              <w:rPr>
                <w:rFonts w:ascii="Times New Roman"/>
                <w:w w:val="100"/>
                <w:sz w:val="21"/>
              </w:rPr>
              <w:t>2</w:t>
            </w:r>
          </w:p>
        </w:tc>
        <w:tc>
          <w:tcPr>
            <w:tcW w:w="1520" w:type="dxa"/>
          </w:tcPr>
          <w:p>
            <w:pPr>
              <w:pStyle w:val="8"/>
              <w:spacing w:before="87"/>
              <w:ind w:left="425" w:right="414"/>
              <w:rPr>
                <w:sz w:val="21"/>
              </w:rPr>
            </w:pPr>
            <w:r>
              <w:rPr>
                <w:sz w:val="21"/>
              </w:rPr>
              <w:t>程鹏辉</w:t>
            </w:r>
          </w:p>
        </w:tc>
        <w:tc>
          <w:tcPr>
            <w:tcW w:w="1121" w:type="dxa"/>
          </w:tcPr>
          <w:p>
            <w:pPr>
              <w:pStyle w:val="8"/>
              <w:spacing w:before="87"/>
              <w:ind w:left="6"/>
              <w:rPr>
                <w:sz w:val="21"/>
              </w:rPr>
            </w:pPr>
            <w:r>
              <w:rPr>
                <w:w w:val="100"/>
                <w:sz w:val="21"/>
              </w:rPr>
              <w:t>男</w:t>
            </w:r>
          </w:p>
        </w:tc>
        <w:tc>
          <w:tcPr>
            <w:tcW w:w="2818" w:type="dxa"/>
          </w:tcPr>
          <w:p>
            <w:pPr>
              <w:pStyle w:val="8"/>
              <w:spacing w:line="237" w:lineRule="exact"/>
              <w:ind w:left="408" w:right="400"/>
              <w:rPr>
                <w:rFonts w:ascii="Times New Roman"/>
                <w:sz w:val="21"/>
              </w:rPr>
            </w:pPr>
            <w:r>
              <w:rPr>
                <w:rFonts w:ascii="Times New Roman"/>
                <w:sz w:val="21"/>
              </w:rPr>
              <w:t>2017.5.13-2017.5.14</w:t>
            </w:r>
          </w:p>
        </w:tc>
        <w:tc>
          <w:tcPr>
            <w:tcW w:w="2511" w:type="dxa"/>
          </w:tcPr>
          <w:p>
            <w:pPr>
              <w:pStyle w:val="8"/>
              <w:spacing w:before="94"/>
              <w:ind w:right="718"/>
              <w:jc w:val="right"/>
              <w:rPr>
                <w:rFonts w:ascii="Times New Roman"/>
                <w:sz w:val="21"/>
              </w:rPr>
            </w:pPr>
            <w:r>
              <w:rPr>
                <w:rFonts w:ascii="Times New Roman"/>
                <w:sz w:val="21"/>
              </w:rPr>
              <w:t>2017002152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1217" w:type="dxa"/>
          </w:tcPr>
          <w:p>
            <w:pPr>
              <w:pStyle w:val="8"/>
              <w:spacing w:before="111"/>
              <w:ind w:left="6"/>
              <w:rPr>
                <w:rFonts w:ascii="Times New Roman"/>
                <w:sz w:val="21"/>
              </w:rPr>
            </w:pPr>
            <w:r>
              <w:rPr>
                <w:rFonts w:ascii="Times New Roman"/>
                <w:w w:val="100"/>
                <w:sz w:val="21"/>
              </w:rPr>
              <w:t>3</w:t>
            </w:r>
          </w:p>
        </w:tc>
        <w:tc>
          <w:tcPr>
            <w:tcW w:w="1520" w:type="dxa"/>
          </w:tcPr>
          <w:p>
            <w:pPr>
              <w:pStyle w:val="8"/>
              <w:spacing w:before="101"/>
              <w:ind w:left="425" w:right="414"/>
              <w:rPr>
                <w:sz w:val="21"/>
              </w:rPr>
            </w:pPr>
            <w:r>
              <w:rPr>
                <w:sz w:val="21"/>
              </w:rPr>
              <w:t>沈海涛</w:t>
            </w:r>
          </w:p>
        </w:tc>
        <w:tc>
          <w:tcPr>
            <w:tcW w:w="1121" w:type="dxa"/>
          </w:tcPr>
          <w:p>
            <w:pPr>
              <w:pStyle w:val="8"/>
              <w:spacing w:before="101"/>
              <w:ind w:left="6"/>
              <w:rPr>
                <w:sz w:val="21"/>
              </w:rPr>
            </w:pPr>
            <w:r>
              <w:rPr>
                <w:w w:val="100"/>
                <w:sz w:val="21"/>
              </w:rPr>
              <w:t>男</w:t>
            </w:r>
          </w:p>
        </w:tc>
        <w:tc>
          <w:tcPr>
            <w:tcW w:w="2818" w:type="dxa"/>
          </w:tcPr>
          <w:p>
            <w:pPr>
              <w:pStyle w:val="8"/>
              <w:spacing w:before="10"/>
              <w:ind w:left="408" w:right="400"/>
              <w:rPr>
                <w:rFonts w:ascii="Times New Roman"/>
                <w:sz w:val="21"/>
              </w:rPr>
            </w:pPr>
            <w:r>
              <w:rPr>
                <w:rFonts w:ascii="Times New Roman"/>
                <w:sz w:val="21"/>
              </w:rPr>
              <w:t>2017.3.21-2017.3.23</w:t>
            </w:r>
          </w:p>
        </w:tc>
        <w:tc>
          <w:tcPr>
            <w:tcW w:w="2511" w:type="dxa"/>
          </w:tcPr>
          <w:p>
            <w:pPr>
              <w:pStyle w:val="8"/>
              <w:spacing w:before="3"/>
              <w:ind w:left="1024" w:right="1016"/>
              <w:rPr>
                <w:sz w:val="21"/>
              </w:rPr>
            </w:pPr>
            <w:r>
              <w:rPr>
                <w:sz w:val="21"/>
              </w:rPr>
              <w:t>复训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trPr>
        <w:tc>
          <w:tcPr>
            <w:tcW w:w="1217" w:type="dxa"/>
          </w:tcPr>
          <w:p>
            <w:pPr>
              <w:pStyle w:val="8"/>
              <w:spacing w:before="111"/>
              <w:ind w:left="6"/>
              <w:rPr>
                <w:rFonts w:ascii="Times New Roman"/>
                <w:sz w:val="21"/>
              </w:rPr>
            </w:pPr>
            <w:r>
              <w:rPr>
                <w:rFonts w:ascii="Times New Roman"/>
                <w:w w:val="100"/>
                <w:sz w:val="21"/>
              </w:rPr>
              <w:t>4</w:t>
            </w:r>
          </w:p>
        </w:tc>
        <w:tc>
          <w:tcPr>
            <w:tcW w:w="1520" w:type="dxa"/>
          </w:tcPr>
          <w:p>
            <w:pPr>
              <w:pStyle w:val="8"/>
              <w:spacing w:before="104"/>
              <w:ind w:left="425" w:right="414"/>
              <w:rPr>
                <w:sz w:val="21"/>
              </w:rPr>
            </w:pPr>
            <w:r>
              <w:rPr>
                <w:sz w:val="21"/>
              </w:rPr>
              <w:t>胡巍</w:t>
            </w:r>
          </w:p>
        </w:tc>
        <w:tc>
          <w:tcPr>
            <w:tcW w:w="1121" w:type="dxa"/>
          </w:tcPr>
          <w:p>
            <w:pPr>
              <w:pStyle w:val="8"/>
              <w:spacing w:before="104"/>
              <w:ind w:left="6"/>
              <w:rPr>
                <w:sz w:val="21"/>
              </w:rPr>
            </w:pPr>
            <w:r>
              <w:rPr>
                <w:w w:val="100"/>
                <w:sz w:val="21"/>
              </w:rPr>
              <w:t>男</w:t>
            </w:r>
          </w:p>
        </w:tc>
        <w:tc>
          <w:tcPr>
            <w:tcW w:w="2818" w:type="dxa"/>
          </w:tcPr>
          <w:p>
            <w:pPr>
              <w:pStyle w:val="8"/>
              <w:spacing w:before="111"/>
              <w:ind w:left="408" w:right="400"/>
              <w:rPr>
                <w:rFonts w:ascii="Times New Roman"/>
                <w:sz w:val="21"/>
              </w:rPr>
            </w:pPr>
            <w:r>
              <w:rPr>
                <w:rFonts w:ascii="Times New Roman"/>
                <w:sz w:val="21"/>
              </w:rPr>
              <w:t>2017.5.13-2017.5.14</w:t>
            </w:r>
          </w:p>
        </w:tc>
        <w:tc>
          <w:tcPr>
            <w:tcW w:w="2511" w:type="dxa"/>
          </w:tcPr>
          <w:p>
            <w:pPr>
              <w:pStyle w:val="8"/>
              <w:spacing w:before="111"/>
              <w:ind w:right="718"/>
              <w:jc w:val="right"/>
              <w:rPr>
                <w:rFonts w:ascii="Times New Roman"/>
                <w:sz w:val="21"/>
              </w:rPr>
            </w:pPr>
            <w:r>
              <w:rPr>
                <w:rFonts w:ascii="Times New Roman"/>
                <w:sz w:val="21"/>
              </w:rPr>
              <w:t>2017002155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1" w:hRule="atLeast"/>
        </w:trPr>
        <w:tc>
          <w:tcPr>
            <w:tcW w:w="1217" w:type="dxa"/>
          </w:tcPr>
          <w:p>
            <w:pPr>
              <w:pStyle w:val="8"/>
              <w:spacing w:before="94"/>
              <w:ind w:left="6"/>
              <w:rPr>
                <w:rFonts w:ascii="Times New Roman"/>
                <w:sz w:val="21"/>
              </w:rPr>
            </w:pPr>
            <w:r>
              <w:rPr>
                <w:rFonts w:ascii="Times New Roman"/>
                <w:w w:val="100"/>
                <w:sz w:val="21"/>
              </w:rPr>
              <w:t>5</w:t>
            </w:r>
          </w:p>
        </w:tc>
        <w:tc>
          <w:tcPr>
            <w:tcW w:w="1520" w:type="dxa"/>
          </w:tcPr>
          <w:p>
            <w:pPr>
              <w:pStyle w:val="8"/>
              <w:spacing w:before="85"/>
              <w:ind w:left="425" w:right="414"/>
              <w:rPr>
                <w:sz w:val="21"/>
              </w:rPr>
            </w:pPr>
            <w:r>
              <w:rPr>
                <w:sz w:val="21"/>
              </w:rPr>
              <w:t>许利</w:t>
            </w:r>
          </w:p>
        </w:tc>
        <w:tc>
          <w:tcPr>
            <w:tcW w:w="1121" w:type="dxa"/>
          </w:tcPr>
          <w:p>
            <w:pPr>
              <w:pStyle w:val="8"/>
              <w:spacing w:before="85"/>
              <w:ind w:left="6"/>
              <w:rPr>
                <w:sz w:val="21"/>
              </w:rPr>
            </w:pPr>
            <w:r>
              <w:rPr>
                <w:w w:val="100"/>
                <w:sz w:val="21"/>
              </w:rPr>
              <w:t>男</w:t>
            </w:r>
          </w:p>
        </w:tc>
        <w:tc>
          <w:tcPr>
            <w:tcW w:w="2818" w:type="dxa"/>
          </w:tcPr>
          <w:p>
            <w:pPr>
              <w:pStyle w:val="8"/>
              <w:spacing w:line="235" w:lineRule="exact"/>
              <w:ind w:left="408" w:right="400"/>
              <w:rPr>
                <w:rFonts w:ascii="Times New Roman"/>
                <w:sz w:val="21"/>
              </w:rPr>
            </w:pPr>
            <w:r>
              <w:rPr>
                <w:rFonts w:ascii="Times New Roman"/>
                <w:sz w:val="21"/>
              </w:rPr>
              <w:t>2017.3.21-2017.3.23</w:t>
            </w:r>
          </w:p>
        </w:tc>
        <w:tc>
          <w:tcPr>
            <w:tcW w:w="2511" w:type="dxa"/>
          </w:tcPr>
          <w:p>
            <w:pPr>
              <w:pStyle w:val="8"/>
              <w:spacing w:line="235" w:lineRule="exact"/>
              <w:ind w:right="771"/>
              <w:jc w:val="right"/>
              <w:rPr>
                <w:rFonts w:ascii="Times New Roman"/>
                <w:sz w:val="21"/>
              </w:rPr>
            </w:pPr>
            <w:r>
              <w:rPr>
                <w:rFonts w:ascii="Times New Roman"/>
                <w:sz w:val="21"/>
              </w:rPr>
              <w:t>201701065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1" w:hRule="atLeast"/>
        </w:trPr>
        <w:tc>
          <w:tcPr>
            <w:tcW w:w="1217" w:type="dxa"/>
          </w:tcPr>
          <w:p>
            <w:pPr>
              <w:pStyle w:val="8"/>
              <w:spacing w:before="94"/>
              <w:ind w:left="6"/>
              <w:rPr>
                <w:rFonts w:ascii="Times New Roman"/>
                <w:sz w:val="21"/>
              </w:rPr>
            </w:pPr>
            <w:r>
              <w:rPr>
                <w:rFonts w:ascii="Times New Roman"/>
                <w:w w:val="100"/>
                <w:sz w:val="21"/>
              </w:rPr>
              <w:t>6</w:t>
            </w:r>
          </w:p>
        </w:tc>
        <w:tc>
          <w:tcPr>
            <w:tcW w:w="1520" w:type="dxa"/>
          </w:tcPr>
          <w:p>
            <w:pPr>
              <w:pStyle w:val="8"/>
              <w:spacing w:before="85"/>
              <w:ind w:left="425" w:right="414"/>
              <w:rPr>
                <w:sz w:val="21"/>
              </w:rPr>
            </w:pPr>
            <w:r>
              <w:rPr>
                <w:sz w:val="21"/>
              </w:rPr>
              <w:t>蔡思敏</w:t>
            </w:r>
          </w:p>
        </w:tc>
        <w:tc>
          <w:tcPr>
            <w:tcW w:w="1121" w:type="dxa"/>
          </w:tcPr>
          <w:p>
            <w:pPr>
              <w:pStyle w:val="8"/>
              <w:spacing w:before="85"/>
              <w:ind w:left="6"/>
              <w:rPr>
                <w:sz w:val="21"/>
              </w:rPr>
            </w:pPr>
            <w:r>
              <w:rPr>
                <w:w w:val="100"/>
                <w:sz w:val="21"/>
              </w:rPr>
              <w:t>男</w:t>
            </w:r>
          </w:p>
        </w:tc>
        <w:tc>
          <w:tcPr>
            <w:tcW w:w="2818" w:type="dxa"/>
          </w:tcPr>
          <w:p>
            <w:pPr>
              <w:pStyle w:val="8"/>
              <w:spacing w:line="235" w:lineRule="exact"/>
              <w:ind w:left="408" w:right="400"/>
              <w:rPr>
                <w:rFonts w:ascii="Times New Roman"/>
                <w:sz w:val="21"/>
              </w:rPr>
            </w:pPr>
            <w:r>
              <w:rPr>
                <w:rFonts w:ascii="Times New Roman"/>
                <w:sz w:val="21"/>
              </w:rPr>
              <w:t>2017.3.21-2017.3.23</w:t>
            </w:r>
          </w:p>
        </w:tc>
        <w:tc>
          <w:tcPr>
            <w:tcW w:w="2511" w:type="dxa"/>
          </w:tcPr>
          <w:p>
            <w:pPr>
              <w:pStyle w:val="8"/>
              <w:spacing w:line="235" w:lineRule="exact"/>
              <w:ind w:right="771"/>
              <w:jc w:val="right"/>
              <w:rPr>
                <w:rFonts w:ascii="Times New Roman"/>
                <w:sz w:val="21"/>
              </w:rPr>
            </w:pPr>
            <w:r>
              <w:rPr>
                <w:rFonts w:ascii="Times New Roman"/>
                <w:sz w:val="21"/>
              </w:rPr>
              <w:t>201701066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3" w:hRule="atLeast"/>
        </w:trPr>
        <w:tc>
          <w:tcPr>
            <w:tcW w:w="1217" w:type="dxa"/>
          </w:tcPr>
          <w:p>
            <w:pPr>
              <w:pStyle w:val="8"/>
              <w:spacing w:before="109"/>
              <w:ind w:left="6"/>
              <w:rPr>
                <w:rFonts w:ascii="Times New Roman"/>
                <w:sz w:val="21"/>
              </w:rPr>
            </w:pPr>
            <w:r>
              <w:rPr>
                <w:rFonts w:ascii="Times New Roman"/>
                <w:w w:val="100"/>
                <w:sz w:val="21"/>
              </w:rPr>
              <w:t>7</w:t>
            </w:r>
          </w:p>
        </w:tc>
        <w:tc>
          <w:tcPr>
            <w:tcW w:w="1520" w:type="dxa"/>
          </w:tcPr>
          <w:p>
            <w:pPr>
              <w:pStyle w:val="8"/>
              <w:spacing w:before="102"/>
              <w:ind w:left="425" w:right="414"/>
              <w:rPr>
                <w:sz w:val="21"/>
              </w:rPr>
            </w:pPr>
            <w:r>
              <w:rPr>
                <w:sz w:val="21"/>
              </w:rPr>
              <w:t>罗超</w:t>
            </w:r>
          </w:p>
        </w:tc>
        <w:tc>
          <w:tcPr>
            <w:tcW w:w="1121" w:type="dxa"/>
          </w:tcPr>
          <w:p>
            <w:pPr>
              <w:pStyle w:val="8"/>
              <w:spacing w:before="1"/>
              <w:ind w:left="6"/>
              <w:rPr>
                <w:sz w:val="21"/>
              </w:rPr>
            </w:pPr>
            <w:r>
              <w:rPr>
                <w:w w:val="100"/>
                <w:sz w:val="21"/>
              </w:rPr>
              <w:t>男</w:t>
            </w:r>
          </w:p>
        </w:tc>
        <w:tc>
          <w:tcPr>
            <w:tcW w:w="2818" w:type="dxa"/>
          </w:tcPr>
          <w:p>
            <w:pPr>
              <w:pStyle w:val="8"/>
              <w:spacing w:before="10"/>
              <w:ind w:left="408" w:right="400"/>
              <w:rPr>
                <w:rFonts w:ascii="Times New Roman"/>
                <w:sz w:val="21"/>
              </w:rPr>
            </w:pPr>
            <w:r>
              <w:rPr>
                <w:rFonts w:ascii="Times New Roman"/>
                <w:sz w:val="21"/>
              </w:rPr>
              <w:t>2017.3.21-2017.3.23</w:t>
            </w:r>
          </w:p>
        </w:tc>
        <w:tc>
          <w:tcPr>
            <w:tcW w:w="2511" w:type="dxa"/>
          </w:tcPr>
          <w:p>
            <w:pPr>
              <w:pStyle w:val="8"/>
              <w:spacing w:before="10"/>
              <w:ind w:right="771"/>
              <w:jc w:val="right"/>
              <w:rPr>
                <w:rFonts w:ascii="Times New Roman"/>
                <w:sz w:val="21"/>
              </w:rPr>
            </w:pPr>
            <w:r>
              <w:rPr>
                <w:rFonts w:ascii="Times New Roman"/>
                <w:sz w:val="21"/>
              </w:rPr>
              <w:t>201701067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1217" w:type="dxa"/>
          </w:tcPr>
          <w:p>
            <w:pPr>
              <w:pStyle w:val="8"/>
              <w:spacing w:before="108"/>
              <w:ind w:left="6"/>
              <w:rPr>
                <w:rFonts w:ascii="Times New Roman"/>
                <w:sz w:val="21"/>
              </w:rPr>
            </w:pPr>
            <w:r>
              <w:rPr>
                <w:rFonts w:ascii="Times New Roman"/>
                <w:w w:val="100"/>
                <w:sz w:val="21"/>
              </w:rPr>
              <w:t>8</w:t>
            </w:r>
          </w:p>
        </w:tc>
        <w:tc>
          <w:tcPr>
            <w:tcW w:w="1520" w:type="dxa"/>
          </w:tcPr>
          <w:p>
            <w:pPr>
              <w:pStyle w:val="8"/>
              <w:spacing w:before="101"/>
              <w:ind w:left="425" w:right="414"/>
              <w:rPr>
                <w:sz w:val="21"/>
              </w:rPr>
            </w:pPr>
            <w:r>
              <w:rPr>
                <w:sz w:val="21"/>
              </w:rPr>
              <w:t>梁小朋</w:t>
            </w:r>
          </w:p>
        </w:tc>
        <w:tc>
          <w:tcPr>
            <w:tcW w:w="1121" w:type="dxa"/>
          </w:tcPr>
          <w:p>
            <w:pPr>
              <w:pStyle w:val="8"/>
              <w:spacing w:before="1"/>
              <w:ind w:left="6"/>
              <w:rPr>
                <w:sz w:val="21"/>
              </w:rPr>
            </w:pPr>
            <w:r>
              <w:rPr>
                <w:w w:val="100"/>
                <w:sz w:val="21"/>
              </w:rPr>
              <w:t>男</w:t>
            </w:r>
          </w:p>
        </w:tc>
        <w:tc>
          <w:tcPr>
            <w:tcW w:w="2818" w:type="dxa"/>
          </w:tcPr>
          <w:p>
            <w:pPr>
              <w:pStyle w:val="8"/>
              <w:spacing w:before="10"/>
              <w:ind w:left="408" w:right="397"/>
              <w:rPr>
                <w:rFonts w:ascii="Times New Roman"/>
                <w:sz w:val="21"/>
              </w:rPr>
            </w:pPr>
            <w:r>
              <w:rPr>
                <w:rFonts w:ascii="Times New Roman"/>
                <w:sz w:val="21"/>
              </w:rPr>
              <w:t>2016. 3.2-2016.3.3</w:t>
            </w:r>
          </w:p>
        </w:tc>
        <w:tc>
          <w:tcPr>
            <w:tcW w:w="2511" w:type="dxa"/>
          </w:tcPr>
          <w:p>
            <w:pPr>
              <w:pStyle w:val="8"/>
              <w:spacing w:before="10"/>
              <w:ind w:right="771"/>
              <w:jc w:val="right"/>
              <w:rPr>
                <w:rFonts w:ascii="Times New Roman"/>
                <w:sz w:val="21"/>
              </w:rPr>
            </w:pPr>
            <w:r>
              <w:rPr>
                <w:rFonts w:ascii="Times New Roman"/>
                <w:sz w:val="21"/>
              </w:rPr>
              <w:t>201601113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1217" w:type="dxa"/>
          </w:tcPr>
          <w:p>
            <w:pPr>
              <w:pStyle w:val="8"/>
              <w:spacing w:before="108"/>
              <w:ind w:left="6"/>
              <w:rPr>
                <w:rFonts w:ascii="Times New Roman"/>
                <w:sz w:val="21"/>
              </w:rPr>
            </w:pPr>
            <w:r>
              <w:rPr>
                <w:rFonts w:ascii="Times New Roman"/>
                <w:w w:val="100"/>
                <w:sz w:val="21"/>
              </w:rPr>
              <w:t>9</w:t>
            </w:r>
          </w:p>
        </w:tc>
        <w:tc>
          <w:tcPr>
            <w:tcW w:w="1520" w:type="dxa"/>
          </w:tcPr>
          <w:p>
            <w:pPr>
              <w:pStyle w:val="8"/>
              <w:spacing w:before="102"/>
              <w:ind w:left="425" w:right="414"/>
              <w:rPr>
                <w:sz w:val="21"/>
              </w:rPr>
            </w:pPr>
            <w:r>
              <w:rPr>
                <w:sz w:val="21"/>
              </w:rPr>
              <w:t>吴武孙</w:t>
            </w:r>
          </w:p>
        </w:tc>
        <w:tc>
          <w:tcPr>
            <w:tcW w:w="1121" w:type="dxa"/>
          </w:tcPr>
          <w:p>
            <w:pPr>
              <w:pStyle w:val="8"/>
              <w:spacing w:before="102"/>
              <w:ind w:left="6"/>
              <w:rPr>
                <w:sz w:val="21"/>
              </w:rPr>
            </w:pPr>
            <w:r>
              <w:rPr>
                <w:w w:val="100"/>
                <w:sz w:val="21"/>
              </w:rPr>
              <w:t>男</w:t>
            </w:r>
          </w:p>
        </w:tc>
        <w:tc>
          <w:tcPr>
            <w:tcW w:w="2818" w:type="dxa"/>
          </w:tcPr>
          <w:p>
            <w:pPr>
              <w:pStyle w:val="8"/>
              <w:spacing w:before="10"/>
              <w:ind w:left="408" w:right="400"/>
              <w:rPr>
                <w:rFonts w:ascii="Times New Roman"/>
                <w:sz w:val="21"/>
              </w:rPr>
            </w:pPr>
            <w:r>
              <w:rPr>
                <w:rFonts w:ascii="Times New Roman"/>
                <w:sz w:val="21"/>
              </w:rPr>
              <w:t>2017.3.21-2017.3.23</w:t>
            </w:r>
          </w:p>
        </w:tc>
        <w:tc>
          <w:tcPr>
            <w:tcW w:w="2511" w:type="dxa"/>
          </w:tcPr>
          <w:p>
            <w:pPr>
              <w:pStyle w:val="8"/>
              <w:spacing w:before="1"/>
              <w:ind w:left="1024" w:right="1016"/>
              <w:rPr>
                <w:sz w:val="21"/>
              </w:rPr>
            </w:pPr>
            <w:r>
              <w:rPr>
                <w:sz w:val="21"/>
              </w:rPr>
              <w:t>复训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1" w:hRule="atLeast"/>
        </w:trPr>
        <w:tc>
          <w:tcPr>
            <w:tcW w:w="1217" w:type="dxa"/>
          </w:tcPr>
          <w:p>
            <w:pPr>
              <w:pStyle w:val="8"/>
              <w:spacing w:before="94"/>
              <w:ind w:left="374" w:right="368"/>
              <w:rPr>
                <w:rFonts w:ascii="Times New Roman"/>
                <w:sz w:val="21"/>
              </w:rPr>
            </w:pPr>
            <w:r>
              <w:rPr>
                <w:rFonts w:ascii="Times New Roman"/>
                <w:sz w:val="21"/>
              </w:rPr>
              <w:t>10</w:t>
            </w:r>
          </w:p>
        </w:tc>
        <w:tc>
          <w:tcPr>
            <w:tcW w:w="1520" w:type="dxa"/>
          </w:tcPr>
          <w:p>
            <w:pPr>
              <w:pStyle w:val="8"/>
              <w:spacing w:before="87"/>
              <w:ind w:left="425" w:right="414"/>
              <w:rPr>
                <w:sz w:val="21"/>
              </w:rPr>
            </w:pPr>
            <w:r>
              <w:rPr>
                <w:sz w:val="21"/>
              </w:rPr>
              <w:t>欧阳丽</w:t>
            </w:r>
          </w:p>
        </w:tc>
        <w:tc>
          <w:tcPr>
            <w:tcW w:w="1121" w:type="dxa"/>
          </w:tcPr>
          <w:p>
            <w:pPr>
              <w:pStyle w:val="8"/>
              <w:spacing w:before="87"/>
              <w:ind w:left="6"/>
              <w:rPr>
                <w:sz w:val="21"/>
              </w:rPr>
            </w:pPr>
            <w:r>
              <w:rPr>
                <w:w w:val="100"/>
                <w:sz w:val="21"/>
              </w:rPr>
              <w:t>女</w:t>
            </w:r>
          </w:p>
        </w:tc>
        <w:tc>
          <w:tcPr>
            <w:tcW w:w="2818" w:type="dxa"/>
          </w:tcPr>
          <w:p>
            <w:pPr>
              <w:pStyle w:val="8"/>
              <w:spacing w:line="235" w:lineRule="exact"/>
              <w:ind w:left="408" w:right="400"/>
              <w:rPr>
                <w:rFonts w:ascii="Times New Roman"/>
                <w:sz w:val="21"/>
              </w:rPr>
            </w:pPr>
            <w:r>
              <w:rPr>
                <w:rFonts w:ascii="Times New Roman"/>
                <w:sz w:val="21"/>
              </w:rPr>
              <w:t>2018.9.26-2018.9.28</w:t>
            </w:r>
          </w:p>
        </w:tc>
        <w:tc>
          <w:tcPr>
            <w:tcW w:w="2511" w:type="dxa"/>
          </w:tcPr>
          <w:p>
            <w:pPr>
              <w:pStyle w:val="8"/>
              <w:spacing w:line="235" w:lineRule="exact"/>
              <w:ind w:right="771"/>
              <w:jc w:val="right"/>
              <w:rPr>
                <w:rFonts w:ascii="Times New Roman"/>
                <w:sz w:val="21"/>
              </w:rPr>
            </w:pPr>
            <w:r>
              <w:rPr>
                <w:rFonts w:ascii="Times New Roman"/>
                <w:sz w:val="21"/>
              </w:rPr>
              <w:t>201807026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1217" w:type="dxa"/>
          </w:tcPr>
          <w:p>
            <w:pPr>
              <w:pStyle w:val="8"/>
              <w:spacing w:before="108"/>
              <w:ind w:left="377" w:right="368"/>
              <w:rPr>
                <w:rFonts w:ascii="Times New Roman"/>
                <w:sz w:val="21"/>
              </w:rPr>
            </w:pPr>
            <w:r>
              <w:rPr>
                <w:rFonts w:ascii="Times New Roman"/>
                <w:sz w:val="21"/>
              </w:rPr>
              <w:t>11</w:t>
            </w:r>
          </w:p>
        </w:tc>
        <w:tc>
          <w:tcPr>
            <w:tcW w:w="1520" w:type="dxa"/>
          </w:tcPr>
          <w:p>
            <w:pPr>
              <w:pStyle w:val="8"/>
              <w:spacing w:before="101"/>
              <w:ind w:left="425" w:right="414"/>
              <w:rPr>
                <w:sz w:val="21"/>
              </w:rPr>
            </w:pPr>
            <w:r>
              <w:rPr>
                <w:sz w:val="21"/>
              </w:rPr>
              <w:t>谢勇</w:t>
            </w:r>
          </w:p>
        </w:tc>
        <w:tc>
          <w:tcPr>
            <w:tcW w:w="1121" w:type="dxa"/>
          </w:tcPr>
          <w:p>
            <w:pPr>
              <w:pStyle w:val="8"/>
              <w:spacing w:before="1"/>
              <w:ind w:left="6"/>
              <w:rPr>
                <w:sz w:val="21"/>
              </w:rPr>
            </w:pPr>
            <w:r>
              <w:rPr>
                <w:w w:val="100"/>
                <w:sz w:val="21"/>
              </w:rPr>
              <w:t>男</w:t>
            </w:r>
          </w:p>
        </w:tc>
        <w:tc>
          <w:tcPr>
            <w:tcW w:w="2818" w:type="dxa"/>
          </w:tcPr>
          <w:p>
            <w:pPr>
              <w:pStyle w:val="8"/>
              <w:spacing w:before="10"/>
              <w:ind w:left="408" w:right="400"/>
              <w:rPr>
                <w:rFonts w:ascii="Times New Roman"/>
                <w:sz w:val="21"/>
              </w:rPr>
            </w:pPr>
            <w:r>
              <w:rPr>
                <w:rFonts w:ascii="Times New Roman"/>
                <w:sz w:val="21"/>
              </w:rPr>
              <w:t>2018.9.26-2018.9.28</w:t>
            </w:r>
          </w:p>
        </w:tc>
        <w:tc>
          <w:tcPr>
            <w:tcW w:w="2511" w:type="dxa"/>
          </w:tcPr>
          <w:p>
            <w:pPr>
              <w:pStyle w:val="8"/>
              <w:spacing w:before="10"/>
              <w:ind w:right="771"/>
              <w:jc w:val="right"/>
              <w:rPr>
                <w:rFonts w:ascii="Times New Roman"/>
                <w:sz w:val="21"/>
              </w:rPr>
            </w:pPr>
            <w:r>
              <w:rPr>
                <w:rFonts w:ascii="Times New Roman"/>
                <w:sz w:val="21"/>
              </w:rPr>
              <w:t>201807025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1" w:hRule="atLeast"/>
        </w:trPr>
        <w:tc>
          <w:tcPr>
            <w:tcW w:w="1217" w:type="dxa"/>
          </w:tcPr>
          <w:p>
            <w:pPr>
              <w:pStyle w:val="8"/>
              <w:spacing w:before="94"/>
              <w:ind w:left="374" w:right="368"/>
              <w:rPr>
                <w:rFonts w:ascii="Times New Roman"/>
                <w:sz w:val="21"/>
              </w:rPr>
            </w:pPr>
            <w:r>
              <w:rPr>
                <w:rFonts w:ascii="Times New Roman"/>
                <w:sz w:val="21"/>
              </w:rPr>
              <w:t>12</w:t>
            </w:r>
          </w:p>
        </w:tc>
        <w:tc>
          <w:tcPr>
            <w:tcW w:w="1520" w:type="dxa"/>
          </w:tcPr>
          <w:p>
            <w:pPr>
              <w:pStyle w:val="8"/>
              <w:spacing w:before="87"/>
              <w:ind w:left="425" w:right="414"/>
              <w:rPr>
                <w:sz w:val="21"/>
              </w:rPr>
            </w:pPr>
            <w:r>
              <w:rPr>
                <w:sz w:val="21"/>
              </w:rPr>
              <w:t>袁云</w:t>
            </w:r>
          </w:p>
        </w:tc>
        <w:tc>
          <w:tcPr>
            <w:tcW w:w="1121" w:type="dxa"/>
          </w:tcPr>
          <w:p>
            <w:pPr>
              <w:pStyle w:val="8"/>
              <w:spacing w:before="87"/>
              <w:ind w:left="6"/>
              <w:rPr>
                <w:sz w:val="21"/>
              </w:rPr>
            </w:pPr>
            <w:r>
              <w:rPr>
                <w:w w:val="100"/>
                <w:sz w:val="21"/>
              </w:rPr>
              <w:t>男</w:t>
            </w:r>
          </w:p>
        </w:tc>
        <w:tc>
          <w:tcPr>
            <w:tcW w:w="2818" w:type="dxa"/>
          </w:tcPr>
          <w:p>
            <w:pPr>
              <w:pStyle w:val="8"/>
              <w:spacing w:line="235" w:lineRule="exact"/>
              <w:ind w:left="408" w:right="400"/>
              <w:rPr>
                <w:rFonts w:ascii="Times New Roman"/>
                <w:sz w:val="21"/>
              </w:rPr>
            </w:pPr>
            <w:r>
              <w:rPr>
                <w:rFonts w:ascii="Times New Roman"/>
                <w:sz w:val="21"/>
              </w:rPr>
              <w:t>2018.9.26-2018.9.28</w:t>
            </w:r>
          </w:p>
        </w:tc>
        <w:tc>
          <w:tcPr>
            <w:tcW w:w="2511" w:type="dxa"/>
          </w:tcPr>
          <w:p>
            <w:pPr>
              <w:pStyle w:val="8"/>
              <w:spacing w:line="235" w:lineRule="exact"/>
              <w:ind w:right="771"/>
              <w:jc w:val="right"/>
              <w:rPr>
                <w:rFonts w:ascii="Times New Roman"/>
                <w:sz w:val="21"/>
              </w:rPr>
            </w:pPr>
            <w:r>
              <w:rPr>
                <w:rFonts w:ascii="Times New Roman"/>
                <w:sz w:val="21"/>
              </w:rPr>
              <w:t>201807027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1217" w:type="dxa"/>
          </w:tcPr>
          <w:p>
            <w:pPr>
              <w:pStyle w:val="8"/>
              <w:spacing w:before="111"/>
              <w:ind w:left="374" w:right="368"/>
              <w:rPr>
                <w:rFonts w:ascii="Times New Roman"/>
                <w:sz w:val="21"/>
              </w:rPr>
            </w:pPr>
            <w:r>
              <w:rPr>
                <w:rFonts w:ascii="Times New Roman"/>
                <w:sz w:val="21"/>
              </w:rPr>
              <w:t>13</w:t>
            </w:r>
          </w:p>
        </w:tc>
        <w:tc>
          <w:tcPr>
            <w:tcW w:w="1520" w:type="dxa"/>
          </w:tcPr>
          <w:p>
            <w:pPr>
              <w:pStyle w:val="8"/>
              <w:spacing w:before="102"/>
              <w:ind w:left="425" w:right="414"/>
              <w:rPr>
                <w:sz w:val="21"/>
              </w:rPr>
            </w:pPr>
            <w:r>
              <w:rPr>
                <w:sz w:val="21"/>
              </w:rPr>
              <w:t>钟利波</w:t>
            </w:r>
          </w:p>
        </w:tc>
        <w:tc>
          <w:tcPr>
            <w:tcW w:w="1121" w:type="dxa"/>
          </w:tcPr>
          <w:p>
            <w:pPr>
              <w:pStyle w:val="8"/>
              <w:spacing w:before="1"/>
              <w:ind w:left="6"/>
              <w:rPr>
                <w:sz w:val="21"/>
              </w:rPr>
            </w:pPr>
            <w:r>
              <w:rPr>
                <w:w w:val="100"/>
                <w:sz w:val="21"/>
              </w:rPr>
              <w:t>男</w:t>
            </w:r>
          </w:p>
        </w:tc>
        <w:tc>
          <w:tcPr>
            <w:tcW w:w="2818" w:type="dxa"/>
          </w:tcPr>
          <w:p>
            <w:pPr>
              <w:pStyle w:val="8"/>
              <w:spacing w:line="235" w:lineRule="exact"/>
              <w:ind w:left="408" w:right="400"/>
              <w:rPr>
                <w:rFonts w:ascii="Times New Roman"/>
                <w:sz w:val="21"/>
              </w:rPr>
            </w:pPr>
            <w:r>
              <w:rPr>
                <w:rFonts w:ascii="Times New Roman"/>
                <w:sz w:val="21"/>
              </w:rPr>
              <w:t>2018.9.26-2018.9.28</w:t>
            </w:r>
          </w:p>
        </w:tc>
        <w:tc>
          <w:tcPr>
            <w:tcW w:w="2511" w:type="dxa"/>
          </w:tcPr>
          <w:p>
            <w:pPr>
              <w:pStyle w:val="8"/>
              <w:spacing w:before="10"/>
              <w:ind w:right="771"/>
              <w:jc w:val="right"/>
              <w:rPr>
                <w:rFonts w:ascii="Times New Roman"/>
                <w:sz w:val="21"/>
              </w:rPr>
            </w:pPr>
            <w:r>
              <w:rPr>
                <w:rFonts w:ascii="Times New Roman"/>
                <w:sz w:val="21"/>
              </w:rPr>
              <w:t>201807028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1" w:hRule="atLeast"/>
        </w:trPr>
        <w:tc>
          <w:tcPr>
            <w:tcW w:w="1217" w:type="dxa"/>
          </w:tcPr>
          <w:p>
            <w:pPr>
              <w:pStyle w:val="8"/>
              <w:spacing w:before="94"/>
              <w:ind w:left="374" w:right="368"/>
              <w:rPr>
                <w:rFonts w:ascii="Times New Roman"/>
                <w:sz w:val="21"/>
              </w:rPr>
            </w:pPr>
            <w:r>
              <w:rPr>
                <w:rFonts w:ascii="Times New Roman"/>
                <w:sz w:val="21"/>
              </w:rPr>
              <w:t>14</w:t>
            </w:r>
          </w:p>
        </w:tc>
        <w:tc>
          <w:tcPr>
            <w:tcW w:w="1520" w:type="dxa"/>
          </w:tcPr>
          <w:p>
            <w:pPr>
              <w:pStyle w:val="8"/>
              <w:spacing w:before="87"/>
              <w:ind w:left="425" w:right="414"/>
              <w:rPr>
                <w:sz w:val="21"/>
              </w:rPr>
            </w:pPr>
            <w:r>
              <w:rPr>
                <w:sz w:val="21"/>
              </w:rPr>
              <w:t>敖良</w:t>
            </w:r>
          </w:p>
        </w:tc>
        <w:tc>
          <w:tcPr>
            <w:tcW w:w="1121" w:type="dxa"/>
          </w:tcPr>
          <w:p>
            <w:pPr>
              <w:pStyle w:val="8"/>
              <w:spacing w:before="87"/>
              <w:ind w:left="6"/>
              <w:rPr>
                <w:sz w:val="21"/>
              </w:rPr>
            </w:pPr>
            <w:r>
              <w:rPr>
                <w:w w:val="100"/>
                <w:sz w:val="21"/>
              </w:rPr>
              <w:t>男</w:t>
            </w:r>
          </w:p>
        </w:tc>
        <w:tc>
          <w:tcPr>
            <w:tcW w:w="2818" w:type="dxa"/>
          </w:tcPr>
          <w:p>
            <w:pPr>
              <w:pStyle w:val="8"/>
              <w:spacing w:line="235" w:lineRule="exact"/>
              <w:ind w:left="408" w:right="400"/>
              <w:rPr>
                <w:rFonts w:ascii="Times New Roman"/>
                <w:sz w:val="21"/>
              </w:rPr>
            </w:pPr>
            <w:r>
              <w:rPr>
                <w:rFonts w:ascii="Times New Roman"/>
                <w:sz w:val="21"/>
              </w:rPr>
              <w:t>2018.9.26-2018.9.28</w:t>
            </w:r>
          </w:p>
        </w:tc>
        <w:tc>
          <w:tcPr>
            <w:tcW w:w="2511" w:type="dxa"/>
          </w:tcPr>
          <w:p>
            <w:pPr>
              <w:pStyle w:val="8"/>
              <w:spacing w:line="235" w:lineRule="exact"/>
              <w:ind w:right="771"/>
              <w:jc w:val="right"/>
              <w:rPr>
                <w:rFonts w:ascii="Times New Roman"/>
                <w:sz w:val="21"/>
              </w:rPr>
            </w:pPr>
            <w:r>
              <w:rPr>
                <w:rFonts w:ascii="Times New Roman"/>
                <w:sz w:val="21"/>
              </w:rPr>
              <w:t>201807029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1217" w:type="dxa"/>
          </w:tcPr>
          <w:p>
            <w:pPr>
              <w:pStyle w:val="8"/>
              <w:spacing w:before="111"/>
              <w:ind w:left="374" w:right="368"/>
              <w:rPr>
                <w:rFonts w:ascii="Times New Roman"/>
                <w:sz w:val="21"/>
              </w:rPr>
            </w:pPr>
            <w:r>
              <w:rPr>
                <w:rFonts w:ascii="Times New Roman"/>
                <w:sz w:val="21"/>
              </w:rPr>
              <w:t>15</w:t>
            </w:r>
          </w:p>
        </w:tc>
        <w:tc>
          <w:tcPr>
            <w:tcW w:w="1520" w:type="dxa"/>
          </w:tcPr>
          <w:p>
            <w:pPr>
              <w:pStyle w:val="8"/>
              <w:spacing w:before="102"/>
              <w:ind w:left="425" w:right="414"/>
              <w:rPr>
                <w:sz w:val="21"/>
              </w:rPr>
            </w:pPr>
            <w:r>
              <w:rPr>
                <w:sz w:val="21"/>
              </w:rPr>
              <w:t>李鑫</w:t>
            </w:r>
          </w:p>
        </w:tc>
        <w:tc>
          <w:tcPr>
            <w:tcW w:w="1121" w:type="dxa"/>
          </w:tcPr>
          <w:p>
            <w:pPr>
              <w:pStyle w:val="8"/>
              <w:spacing w:before="102"/>
              <w:ind w:left="6"/>
              <w:rPr>
                <w:sz w:val="21"/>
              </w:rPr>
            </w:pPr>
            <w:r>
              <w:rPr>
                <w:w w:val="100"/>
                <w:sz w:val="21"/>
              </w:rPr>
              <w:t>男</w:t>
            </w:r>
          </w:p>
        </w:tc>
        <w:tc>
          <w:tcPr>
            <w:tcW w:w="2818" w:type="dxa"/>
          </w:tcPr>
          <w:p>
            <w:pPr>
              <w:pStyle w:val="8"/>
              <w:spacing w:before="10"/>
              <w:ind w:left="408" w:right="400"/>
              <w:rPr>
                <w:rFonts w:ascii="Times New Roman"/>
                <w:sz w:val="21"/>
              </w:rPr>
            </w:pPr>
            <w:r>
              <w:rPr>
                <w:rFonts w:ascii="Times New Roman"/>
                <w:sz w:val="21"/>
              </w:rPr>
              <w:t>2018.10.29-2018.10.31</w:t>
            </w:r>
          </w:p>
        </w:tc>
        <w:tc>
          <w:tcPr>
            <w:tcW w:w="2511" w:type="dxa"/>
          </w:tcPr>
          <w:p>
            <w:pPr>
              <w:pStyle w:val="8"/>
              <w:spacing w:before="3"/>
              <w:ind w:right="718"/>
              <w:jc w:val="right"/>
              <w:rPr>
                <w:sz w:val="21"/>
              </w:rPr>
            </w:pPr>
            <w:r>
              <w:rPr>
                <w:sz w:val="21"/>
              </w:rPr>
              <w:t>第八期培训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1217" w:type="dxa"/>
          </w:tcPr>
          <w:p>
            <w:pPr>
              <w:pStyle w:val="8"/>
              <w:spacing w:before="111"/>
              <w:ind w:left="374" w:right="368"/>
              <w:rPr>
                <w:rFonts w:ascii="Times New Roman"/>
                <w:sz w:val="21"/>
              </w:rPr>
            </w:pPr>
            <w:r>
              <w:rPr>
                <w:rFonts w:ascii="Times New Roman"/>
                <w:sz w:val="21"/>
              </w:rPr>
              <w:t>16</w:t>
            </w:r>
          </w:p>
        </w:tc>
        <w:tc>
          <w:tcPr>
            <w:tcW w:w="1520" w:type="dxa"/>
          </w:tcPr>
          <w:p>
            <w:pPr>
              <w:pStyle w:val="8"/>
              <w:spacing w:before="101"/>
              <w:ind w:left="425" w:right="414"/>
              <w:rPr>
                <w:sz w:val="21"/>
              </w:rPr>
            </w:pPr>
            <w:r>
              <w:rPr>
                <w:sz w:val="21"/>
              </w:rPr>
              <w:t>黄爱英</w:t>
            </w:r>
          </w:p>
        </w:tc>
        <w:tc>
          <w:tcPr>
            <w:tcW w:w="1121" w:type="dxa"/>
          </w:tcPr>
          <w:p>
            <w:pPr>
              <w:pStyle w:val="8"/>
              <w:spacing w:before="101"/>
              <w:ind w:left="6"/>
              <w:rPr>
                <w:sz w:val="21"/>
              </w:rPr>
            </w:pPr>
            <w:r>
              <w:rPr>
                <w:w w:val="100"/>
                <w:sz w:val="21"/>
              </w:rPr>
              <w:t>女</w:t>
            </w:r>
          </w:p>
        </w:tc>
        <w:tc>
          <w:tcPr>
            <w:tcW w:w="2818" w:type="dxa"/>
          </w:tcPr>
          <w:p>
            <w:pPr>
              <w:pStyle w:val="8"/>
              <w:spacing w:before="10"/>
              <w:ind w:left="408" w:right="400"/>
              <w:rPr>
                <w:rFonts w:ascii="Times New Roman"/>
                <w:sz w:val="21"/>
              </w:rPr>
            </w:pPr>
            <w:r>
              <w:rPr>
                <w:rFonts w:ascii="Times New Roman"/>
                <w:sz w:val="21"/>
              </w:rPr>
              <w:t>2018.10.29-2018.10.31</w:t>
            </w:r>
          </w:p>
        </w:tc>
        <w:tc>
          <w:tcPr>
            <w:tcW w:w="2511" w:type="dxa"/>
          </w:tcPr>
          <w:p>
            <w:pPr>
              <w:pStyle w:val="8"/>
              <w:spacing w:before="3"/>
              <w:ind w:right="718"/>
              <w:jc w:val="right"/>
              <w:rPr>
                <w:sz w:val="21"/>
              </w:rPr>
            </w:pPr>
            <w:r>
              <w:rPr>
                <w:sz w:val="21"/>
              </w:rPr>
              <w:t>第八期培训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1217" w:type="dxa"/>
          </w:tcPr>
          <w:p>
            <w:pPr>
              <w:pStyle w:val="8"/>
              <w:spacing w:before="111"/>
              <w:ind w:left="374" w:right="368"/>
              <w:rPr>
                <w:rFonts w:ascii="Times New Roman"/>
                <w:sz w:val="21"/>
              </w:rPr>
            </w:pPr>
            <w:r>
              <w:rPr>
                <w:rFonts w:ascii="Times New Roman"/>
                <w:sz w:val="21"/>
              </w:rPr>
              <w:t>17</w:t>
            </w:r>
          </w:p>
        </w:tc>
        <w:tc>
          <w:tcPr>
            <w:tcW w:w="1520" w:type="dxa"/>
          </w:tcPr>
          <w:p>
            <w:pPr>
              <w:pStyle w:val="8"/>
              <w:spacing w:before="101"/>
              <w:ind w:left="425" w:right="414"/>
              <w:rPr>
                <w:sz w:val="21"/>
              </w:rPr>
            </w:pPr>
            <w:r>
              <w:rPr>
                <w:sz w:val="21"/>
              </w:rPr>
              <w:t>李佳琪</w:t>
            </w:r>
          </w:p>
        </w:tc>
        <w:tc>
          <w:tcPr>
            <w:tcW w:w="1121" w:type="dxa"/>
          </w:tcPr>
          <w:p>
            <w:pPr>
              <w:pStyle w:val="8"/>
              <w:spacing w:before="101"/>
              <w:ind w:left="6"/>
              <w:rPr>
                <w:sz w:val="21"/>
              </w:rPr>
            </w:pPr>
            <w:r>
              <w:rPr>
                <w:w w:val="100"/>
                <w:sz w:val="21"/>
              </w:rPr>
              <w:t>女</w:t>
            </w:r>
          </w:p>
        </w:tc>
        <w:tc>
          <w:tcPr>
            <w:tcW w:w="2818" w:type="dxa"/>
          </w:tcPr>
          <w:p>
            <w:pPr>
              <w:pStyle w:val="8"/>
              <w:spacing w:before="10"/>
              <w:ind w:left="408" w:right="400"/>
              <w:rPr>
                <w:rFonts w:ascii="Times New Roman"/>
                <w:sz w:val="21"/>
              </w:rPr>
            </w:pPr>
            <w:r>
              <w:rPr>
                <w:rFonts w:ascii="Times New Roman"/>
                <w:sz w:val="21"/>
              </w:rPr>
              <w:t>2018.10.29-2018.10.31</w:t>
            </w:r>
          </w:p>
        </w:tc>
        <w:tc>
          <w:tcPr>
            <w:tcW w:w="2511" w:type="dxa"/>
          </w:tcPr>
          <w:p>
            <w:pPr>
              <w:pStyle w:val="8"/>
              <w:spacing w:before="3"/>
              <w:ind w:right="718"/>
              <w:jc w:val="right"/>
              <w:rPr>
                <w:sz w:val="21"/>
              </w:rPr>
            </w:pPr>
            <w:r>
              <w:rPr>
                <w:sz w:val="21"/>
              </w:rPr>
              <w:t>第八期培训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2" w:hRule="atLeast"/>
        </w:trPr>
        <w:tc>
          <w:tcPr>
            <w:tcW w:w="1217" w:type="dxa"/>
          </w:tcPr>
          <w:p>
            <w:pPr>
              <w:pStyle w:val="8"/>
              <w:spacing w:before="111"/>
              <w:ind w:left="374" w:right="368"/>
              <w:rPr>
                <w:rFonts w:ascii="Times New Roman"/>
                <w:sz w:val="21"/>
              </w:rPr>
            </w:pPr>
            <w:r>
              <w:rPr>
                <w:rFonts w:ascii="Times New Roman"/>
                <w:sz w:val="21"/>
              </w:rPr>
              <w:t>18</w:t>
            </w:r>
          </w:p>
        </w:tc>
        <w:tc>
          <w:tcPr>
            <w:tcW w:w="1520" w:type="dxa"/>
          </w:tcPr>
          <w:p>
            <w:pPr>
              <w:pStyle w:val="8"/>
              <w:spacing w:before="102"/>
              <w:ind w:left="425" w:right="414"/>
              <w:rPr>
                <w:sz w:val="21"/>
              </w:rPr>
            </w:pPr>
            <w:r>
              <w:rPr>
                <w:sz w:val="21"/>
              </w:rPr>
              <w:t>朱彦婷</w:t>
            </w:r>
          </w:p>
        </w:tc>
        <w:tc>
          <w:tcPr>
            <w:tcW w:w="1121" w:type="dxa"/>
          </w:tcPr>
          <w:p>
            <w:pPr>
              <w:pStyle w:val="8"/>
              <w:spacing w:before="102"/>
              <w:ind w:left="6"/>
              <w:rPr>
                <w:sz w:val="21"/>
              </w:rPr>
            </w:pPr>
            <w:r>
              <w:rPr>
                <w:w w:val="100"/>
                <w:sz w:val="21"/>
              </w:rPr>
              <w:t>女</w:t>
            </w:r>
          </w:p>
        </w:tc>
        <w:tc>
          <w:tcPr>
            <w:tcW w:w="2818" w:type="dxa"/>
          </w:tcPr>
          <w:p>
            <w:pPr>
              <w:pStyle w:val="8"/>
              <w:spacing w:before="10"/>
              <w:ind w:left="408" w:right="400"/>
              <w:rPr>
                <w:rFonts w:ascii="Times New Roman"/>
                <w:sz w:val="21"/>
              </w:rPr>
            </w:pPr>
            <w:r>
              <w:rPr>
                <w:rFonts w:ascii="Times New Roman"/>
                <w:sz w:val="21"/>
              </w:rPr>
              <w:t>2018.10.29-2018.10.31</w:t>
            </w:r>
          </w:p>
        </w:tc>
        <w:tc>
          <w:tcPr>
            <w:tcW w:w="2511" w:type="dxa"/>
          </w:tcPr>
          <w:p>
            <w:pPr>
              <w:pStyle w:val="8"/>
              <w:spacing w:before="3"/>
              <w:ind w:right="718"/>
              <w:jc w:val="right"/>
              <w:rPr>
                <w:sz w:val="21"/>
              </w:rPr>
            </w:pPr>
            <w:r>
              <w:rPr>
                <w:sz w:val="21"/>
              </w:rPr>
              <w:t>第八期培训</w:t>
            </w:r>
          </w:p>
        </w:tc>
      </w:tr>
    </w:tbl>
    <w:p>
      <w:pPr>
        <w:spacing w:after="0"/>
        <w:jc w:val="right"/>
        <w:rPr>
          <w:sz w:val="21"/>
        </w:rPr>
        <w:sectPr>
          <w:pgSz w:w="11910" w:h="16840"/>
          <w:pgMar w:top="1380" w:right="600" w:bottom="280" w:left="980" w:header="720" w:footer="720" w:gutter="0"/>
        </w:sectPr>
      </w:pPr>
    </w:p>
    <w:p>
      <w:pPr>
        <w:spacing w:before="44"/>
        <w:ind w:left="820" w:right="0" w:firstLine="0"/>
        <w:jc w:val="both"/>
        <w:rPr>
          <w:sz w:val="24"/>
        </w:rPr>
      </w:pPr>
      <w:r>
        <w:rPr>
          <w:sz w:val="24"/>
        </w:rPr>
        <w:t xml:space="preserve">附件 </w:t>
      </w:r>
      <w:r>
        <w:rPr>
          <w:rFonts w:ascii="Times New Roman" w:eastAsia="Times New Roman"/>
          <w:sz w:val="24"/>
        </w:rPr>
        <w:t xml:space="preserve">9 </w:t>
      </w:r>
      <w:r>
        <w:rPr>
          <w:sz w:val="24"/>
        </w:rPr>
        <w:t>医院放射性事故处理应急预案</w:t>
      </w:r>
    </w:p>
    <w:p>
      <w:pPr>
        <w:spacing w:before="206"/>
        <w:ind w:left="1212" w:right="1591" w:firstLine="0"/>
        <w:jc w:val="center"/>
        <w:rPr>
          <w:sz w:val="96"/>
        </w:rPr>
      </w:pPr>
      <w:r>
        <w:rPr>
          <w:color w:val="FF0000"/>
          <w:sz w:val="96"/>
        </w:rPr>
        <w:t>新余第二医院</w:t>
      </w:r>
    </w:p>
    <w:p>
      <w:pPr>
        <w:pStyle w:val="3"/>
        <w:spacing w:before="250"/>
        <w:ind w:left="1212" w:right="1587"/>
        <w:jc w:val="center"/>
      </w:pPr>
      <w:r>
        <w:t>余医字〔2018〕16 号</w:t>
      </w:r>
    </w:p>
    <w:p>
      <w:pPr>
        <w:pStyle w:val="3"/>
        <w:ind w:left="0"/>
      </w:pPr>
    </w:p>
    <w:p>
      <w:pPr>
        <w:pStyle w:val="3"/>
        <w:ind w:left="0"/>
        <w:rPr>
          <w:sz w:val="41"/>
        </w:rPr>
      </w:pPr>
    </w:p>
    <w:p>
      <w:pPr>
        <w:spacing w:before="1" w:line="763" w:lineRule="exact"/>
        <w:ind w:left="1212" w:right="1590" w:firstLine="0"/>
        <w:jc w:val="center"/>
        <w:rPr>
          <w:sz w:val="44"/>
        </w:rPr>
      </w:pPr>
      <w:r>
        <mc:AlternateContent>
          <mc:Choice Requires="wps">
            <w:drawing>
              <wp:anchor distT="0" distB="0" distL="114300" distR="114300" simplePos="0" relativeHeight="2048" behindDoc="0" locked="0" layoutInCell="1" allowOverlap="1">
                <wp:simplePos x="0" y="0"/>
                <wp:positionH relativeFrom="page">
                  <wp:posOffset>1068705</wp:posOffset>
                </wp:positionH>
                <wp:positionV relativeFrom="paragraph">
                  <wp:posOffset>-169545</wp:posOffset>
                </wp:positionV>
                <wp:extent cx="6132195" cy="0"/>
                <wp:effectExtent l="0" t="80645" r="1905" b="82550"/>
                <wp:wrapNone/>
                <wp:docPr id="2" name="直线 2"/>
                <wp:cNvGraphicFramePr/>
                <a:graphic xmlns:a="http://schemas.openxmlformats.org/drawingml/2006/main">
                  <a:graphicData uri="http://schemas.microsoft.com/office/word/2010/wordprocessingShape">
                    <wps:wsp>
                      <wps:cNvSpPr/>
                      <wps:spPr>
                        <a:xfrm>
                          <a:off x="0" y="0"/>
                          <a:ext cx="6132195" cy="0"/>
                        </a:xfrm>
                        <a:prstGeom prst="line">
                          <a:avLst/>
                        </a:prstGeom>
                        <a:ln w="25400"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84.15pt;margin-top:-13.35pt;height:9.22337203685478e+17pt;width:482.85pt;mso-position-horizontal-relative:page;z-index:2048;mso-width-relative:page;mso-height-relative:page;" filled="f" stroked="t" coordsize="21600,21600" o:gfxdata="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kidHbaAAAADAEAAA8AAAAAAAAAAQAgAAAA&#10;IgAAAGRycy9kb3ducmV2LnhtbFBLAQIUABQAAAAIAIdO4kCepnIX0AEAAI4DAAAOAAAAAAAAAAEA&#10;IAAAACkBAABkcnMvZTJvRG9jLnhtbFBLBQYAAAAABgAGAFkBAABrBQAAAAA=&#10;">
                <v:fill on="f" focussize="0,0"/>
                <v:stroke weight="2pt" color="#FF0000" joinstyle="round"/>
                <v:imagedata o:title=""/>
                <o:lock v:ext="edit" aspectratio="f"/>
              </v:line>
            </w:pict>
          </mc:Fallback>
        </mc:AlternateContent>
      </w:r>
      <w:r>
        <w:rPr>
          <w:sz w:val="44"/>
        </w:rPr>
        <w:t>新余</w:t>
      </w:r>
      <w:r>
        <w:rPr>
          <w:rFonts w:hint="eastAsia" w:ascii="Microsoft JhengHei" w:eastAsia="Microsoft JhengHei"/>
          <w:b/>
          <w:sz w:val="44"/>
        </w:rPr>
        <w:t>第二</w:t>
      </w:r>
      <w:r>
        <w:rPr>
          <w:sz w:val="44"/>
        </w:rPr>
        <w:t>医院</w:t>
      </w:r>
    </w:p>
    <w:p>
      <w:pPr>
        <w:pStyle w:val="2"/>
        <w:spacing w:before="0" w:line="517" w:lineRule="exact"/>
        <w:ind w:left="1212" w:right="1597"/>
        <w:jc w:val="center"/>
      </w:pPr>
      <w:r>
        <w:t>关于加强我院放射卫生管理工作的通知</w:t>
      </w:r>
    </w:p>
    <w:p>
      <w:pPr>
        <w:pStyle w:val="3"/>
        <w:spacing w:before="7"/>
        <w:ind w:left="0"/>
      </w:pPr>
    </w:p>
    <w:p>
      <w:pPr>
        <w:pStyle w:val="3"/>
        <w:spacing w:before="1"/>
        <w:jc w:val="both"/>
      </w:pPr>
      <w:r>
        <w:t>本院各科室：</w:t>
      </w:r>
    </w:p>
    <w:p>
      <w:pPr>
        <w:pStyle w:val="3"/>
        <w:spacing w:before="5" w:line="242" w:lineRule="auto"/>
        <w:ind w:right="1040" w:firstLine="640"/>
        <w:jc w:val="both"/>
      </w:pPr>
      <w:r>
        <w:rPr>
          <w:spacing w:val="13"/>
        </w:rPr>
        <w:t>为进一步加强我院放射卫生管理，根据《职业病防治</w:t>
      </w:r>
      <w:r>
        <w:rPr>
          <w:spacing w:val="-19"/>
        </w:rPr>
        <w:t>法》、《放射诊疗管理规定》、《放射工作人员职业健康管理</w:t>
      </w:r>
      <w:r>
        <w:rPr>
          <w:spacing w:val="-13"/>
          <w:w w:val="95"/>
        </w:rPr>
        <w:t>办法》、《放射性同位素与射线装置安全和防护管理办法》、</w:t>
      </w:r>
    </w:p>
    <w:p>
      <w:pPr>
        <w:pStyle w:val="3"/>
        <w:spacing w:before="3" w:line="242" w:lineRule="auto"/>
        <w:ind w:right="1195"/>
        <w:jc w:val="both"/>
      </w:pPr>
      <w:r>
        <w:rPr>
          <w:spacing w:val="2"/>
        </w:rPr>
        <w:t xml:space="preserve">《医用 </w:t>
      </w:r>
      <w:r>
        <w:t>X</w:t>
      </w:r>
      <w:r>
        <w:rPr>
          <w:spacing w:val="3"/>
        </w:rPr>
        <w:t xml:space="preserve"> 射线诊断放射防护要求》等法律法规规定，确保</w:t>
      </w:r>
      <w:r>
        <w:rPr>
          <w:spacing w:val="10"/>
          <w:w w:val="95"/>
        </w:rPr>
        <w:t xml:space="preserve">我院放射性同位素与射线装置安全和防护符合有关法律法 规的要求，切实保障放射诊疗工作人员、患者和公众的健 </w:t>
      </w:r>
      <w:r>
        <w:rPr>
          <w:spacing w:val="11"/>
          <w:w w:val="95"/>
        </w:rPr>
        <w:t>康权益。医院已制定了《放射卫生管理办法（</w:t>
      </w:r>
      <w:r>
        <w:rPr>
          <w:spacing w:val="12"/>
          <w:w w:val="95"/>
        </w:rPr>
        <w:t>试行</w:t>
      </w:r>
      <w:r>
        <w:rPr>
          <w:spacing w:val="-147"/>
          <w:w w:val="95"/>
        </w:rPr>
        <w:t>）</w:t>
      </w:r>
      <w:r>
        <w:rPr>
          <w:spacing w:val="-149"/>
          <w:w w:val="95"/>
        </w:rPr>
        <w:t>》</w:t>
      </w:r>
      <w:r>
        <w:rPr>
          <w:spacing w:val="14"/>
          <w:w w:val="95"/>
        </w:rPr>
        <w:t>（</w:t>
      </w:r>
      <w:r>
        <w:rPr>
          <w:w w:val="95"/>
        </w:rPr>
        <w:t>见</w:t>
      </w:r>
      <w:r>
        <w:rPr>
          <w:spacing w:val="14"/>
          <w:w w:val="99"/>
        </w:rPr>
        <w:t>附</w:t>
      </w:r>
      <w:r>
        <w:rPr>
          <w:spacing w:val="12"/>
          <w:w w:val="99"/>
        </w:rPr>
        <w:t>件一</w:t>
      </w:r>
      <w:r>
        <w:rPr>
          <w:spacing w:val="11"/>
          <w:w w:val="99"/>
        </w:rPr>
        <w:t>）</w:t>
      </w:r>
      <w:r>
        <w:rPr>
          <w:spacing w:val="-1"/>
          <w:w w:val="99"/>
        </w:rPr>
        <w:t>和《放射性事故应急处理预案》</w:t>
      </w:r>
      <w:r>
        <w:rPr>
          <w:spacing w:val="11"/>
          <w:w w:val="99"/>
        </w:rPr>
        <w:t>（</w:t>
      </w:r>
      <w:r>
        <w:rPr>
          <w:spacing w:val="12"/>
          <w:w w:val="99"/>
        </w:rPr>
        <w:t>见附件二</w:t>
      </w:r>
      <w:r>
        <w:rPr>
          <w:spacing w:val="-149"/>
          <w:w w:val="99"/>
        </w:rPr>
        <w:t>）</w:t>
      </w:r>
      <w:r>
        <w:rPr>
          <w:spacing w:val="5"/>
          <w:w w:val="99"/>
        </w:rPr>
        <w:t>，请</w:t>
      </w:r>
      <w:r>
        <w:rPr>
          <w:spacing w:val="14"/>
          <w:w w:val="95"/>
        </w:rPr>
        <w:t>本</w:t>
      </w:r>
      <w:r>
        <w:rPr>
          <w:spacing w:val="9"/>
          <w:w w:val="95"/>
        </w:rPr>
        <w:t xml:space="preserve">院相关部门和人员，结合实际，认真贯彻落实。现就加 </w:t>
      </w:r>
      <w:r>
        <w:t>强我院放射卫生管理工作提出以下要求：</w:t>
      </w:r>
    </w:p>
    <w:p>
      <w:pPr>
        <w:pStyle w:val="3"/>
        <w:spacing w:before="6"/>
        <w:ind w:left="1461"/>
        <w:rPr>
          <w:rFonts w:hint="eastAsia" w:ascii="黑体" w:eastAsia="黑体"/>
        </w:rPr>
      </w:pPr>
      <w:r>
        <w:rPr>
          <w:rFonts w:hint="eastAsia" w:ascii="黑体" w:eastAsia="黑体"/>
          <w:spacing w:val="13"/>
          <w:w w:val="95"/>
        </w:rPr>
        <w:t>一、高度重视，提高对放射卫生管理工作重要性的认</w:t>
      </w:r>
    </w:p>
    <w:p>
      <w:pPr>
        <w:pStyle w:val="3"/>
        <w:spacing w:before="5"/>
        <w:rPr>
          <w:rFonts w:hint="eastAsia" w:ascii="黑体" w:eastAsia="黑体"/>
        </w:rPr>
      </w:pPr>
      <w:r>
        <w:rPr>
          <w:rFonts w:hint="eastAsia" w:ascii="黑体" w:eastAsia="黑体"/>
          <w:w w:val="99"/>
        </w:rPr>
        <w:t>识</w:t>
      </w:r>
    </w:p>
    <w:p>
      <w:pPr>
        <w:pStyle w:val="3"/>
        <w:spacing w:before="5"/>
        <w:ind w:left="1461"/>
      </w:pPr>
      <w:r>
        <w:rPr>
          <w:spacing w:val="13"/>
          <w:w w:val="95"/>
        </w:rPr>
        <w:t>医院放射卫生管理工作直接关系到放射工作人员、受</w:t>
      </w:r>
    </w:p>
    <w:p>
      <w:pPr>
        <w:pStyle w:val="3"/>
        <w:spacing w:before="6" w:line="242" w:lineRule="auto"/>
        <w:ind w:right="1202"/>
        <w:jc w:val="both"/>
      </w:pPr>
      <w:r>
        <w:rPr>
          <w:spacing w:val="10"/>
          <w:w w:val="95"/>
        </w:rPr>
        <w:t xml:space="preserve">检者及公众的身体健康和生命安全，国家已颁布法律法规 进行监管，相关诊疗项目必须进行许可管理；同时，也是 等级医院评审的重要内容之一。我院各有关科室和医务工 作者要充分认识放射卫生管理工作的重要性，以对人民群 众身体健康和生命安全高度负责的态度，增强依法执业和 依法管理的意识，按照法规要求，落实各项放射卫生管理 </w:t>
      </w:r>
      <w:r>
        <w:t>工作。</w:t>
      </w:r>
    </w:p>
    <w:p>
      <w:pPr>
        <w:spacing w:after="0" w:line="242" w:lineRule="auto"/>
        <w:jc w:val="both"/>
        <w:sectPr>
          <w:pgSz w:w="11910" w:h="16840"/>
          <w:pgMar w:top="1380" w:right="600" w:bottom="280" w:left="980" w:header="720" w:footer="720" w:gutter="0"/>
        </w:sectPr>
      </w:pPr>
    </w:p>
    <w:p>
      <w:pPr>
        <w:pStyle w:val="3"/>
        <w:spacing w:before="40"/>
        <w:ind w:left="1374"/>
        <w:rPr>
          <w:rFonts w:hint="eastAsia" w:ascii="黑体" w:eastAsia="黑体"/>
        </w:rPr>
      </w:pPr>
      <w:r>
        <w:rPr>
          <w:rFonts w:hint="eastAsia" w:ascii="黑体" w:eastAsia="黑体"/>
        </w:rPr>
        <w:t>二、健全规章制度，加强管理放射卫生管理</w:t>
      </w:r>
    </w:p>
    <w:p>
      <w:pPr>
        <w:pStyle w:val="3"/>
        <w:spacing w:before="6" w:line="242" w:lineRule="auto"/>
        <w:ind w:right="884" w:firstLine="640"/>
      </w:pPr>
      <w:r>
        <w:t>近年来，随着国家相关放射卫生管理法律法规的颁布和实施，对医院放射卫生管理工作提出了更高的要求。而我院放射卫生管理工作相对薄弱，有关放射卫生相关管理制度还不够完善，还存在一些问题需要改进。如：有些放</w:t>
      </w:r>
      <w:r>
        <w:rPr>
          <w:w w:val="95"/>
        </w:rPr>
        <w:t xml:space="preserve">射诊疗工作人员安全意识不强，不按规定佩戴个人剂量计、 </w:t>
      </w:r>
      <w:r>
        <w:t>个人剂量报警仪，个人剂量计丢失；有些重要的安全连锁失效，有些辐射诊疗场所警示灯不亮；辐射监测仪器配备</w:t>
      </w:r>
      <w:r>
        <w:rPr>
          <w:w w:val="95"/>
        </w:rPr>
        <w:t xml:space="preserve">不足；放射防护用品和设施配备不全；应急物资准备不足； </w:t>
      </w:r>
      <w:r>
        <w:t>有些放射工作人员不按要求定期参加体检和进行放射防护</w:t>
      </w:r>
      <w:r>
        <w:rPr>
          <w:w w:val="95"/>
        </w:rPr>
        <w:t xml:space="preserve">知识培训；体检档案不规范；未严格执行安全设施的检查、 </w:t>
      </w:r>
      <w:r>
        <w:t>维护制度；放射性粒子治疗场所布局不合理；放射源使用登记不规范；放射应急处理预案不完善，操作性不强，未及时、定期修订，未进行应急演练。</w:t>
      </w:r>
    </w:p>
    <w:p>
      <w:pPr>
        <w:pStyle w:val="3"/>
        <w:spacing w:before="13" w:line="242" w:lineRule="auto"/>
        <w:ind w:right="1181" w:firstLine="640"/>
        <w:jc w:val="both"/>
      </w:pPr>
      <w:r>
        <w:rPr>
          <w:spacing w:val="13"/>
          <w:w w:val="95"/>
        </w:rPr>
        <w:t xml:space="preserve">各有关科室应结合实际，健全相关管理制度、操作规 </w:t>
      </w:r>
      <w:r>
        <w:rPr>
          <w:spacing w:val="10"/>
        </w:rPr>
        <w:t>程、岗位职责，进行自查自纠，抓好各项放射防护工作的落实；完善应急预案，进行放射事故应急演练。</w:t>
      </w:r>
    </w:p>
    <w:p>
      <w:pPr>
        <w:pStyle w:val="3"/>
        <w:spacing w:before="3"/>
        <w:ind w:left="1461"/>
        <w:rPr>
          <w:rFonts w:hint="eastAsia" w:ascii="黑体" w:eastAsia="黑体"/>
        </w:rPr>
      </w:pPr>
      <w:r>
        <w:rPr>
          <w:rFonts w:hint="eastAsia" w:ascii="黑体" w:eastAsia="黑体"/>
          <w:w w:val="95"/>
        </w:rPr>
        <w:t>三、落实防护措施，切实保护相关人员健康</w:t>
      </w:r>
    </w:p>
    <w:p>
      <w:pPr>
        <w:pStyle w:val="3"/>
        <w:spacing w:before="6" w:line="242" w:lineRule="auto"/>
        <w:ind w:right="1181" w:firstLine="640"/>
        <w:jc w:val="both"/>
      </w:pPr>
      <w:r>
        <w:rPr>
          <w:spacing w:val="13"/>
        </w:rPr>
        <w:t>严格执行国家有关放射防护管理规定，各科室的放射</w:t>
      </w:r>
      <w:r>
        <w:rPr>
          <w:spacing w:val="10"/>
        </w:rPr>
        <w:t>诊疗设备及其相关设备应定期检测，其技术指标和安全防护性能必须符合有关标准和要求。科室应配备必要的防护用品，对受检者、陪护人员采取必要的防护措施。加强防</w:t>
      </w:r>
      <w:r>
        <w:rPr>
          <w:spacing w:val="10"/>
          <w:w w:val="95"/>
        </w:rPr>
        <w:t xml:space="preserve">护知识培训，做好放射工作人员的个人照射剂量监测。制 </w:t>
      </w:r>
      <w:r>
        <w:rPr>
          <w:spacing w:val="10"/>
        </w:rPr>
        <w:t>定与本科室诊疗项目相适应的质量保证方案，按照医疗照</w:t>
      </w:r>
      <w:r>
        <w:rPr>
          <w:spacing w:val="10"/>
          <w:w w:val="95"/>
        </w:rPr>
        <w:t xml:space="preserve">射正当化和辐射防护最优化的原则，严格掌握好适应症， </w:t>
      </w:r>
      <w:r>
        <w:rPr>
          <w:spacing w:val="3"/>
        </w:rPr>
        <w:t xml:space="preserve">优先选用非 </w:t>
      </w:r>
      <w:r>
        <w:t>X</w:t>
      </w:r>
      <w:r>
        <w:rPr>
          <w:spacing w:val="4"/>
        </w:rPr>
        <w:t xml:space="preserve"> 射线的检查方法；对有明确的疾病指征，确</w:t>
      </w:r>
      <w:r>
        <w:rPr>
          <w:spacing w:val="10"/>
        </w:rPr>
        <w:t>需进行放射检查和治疗的，要让患者和受检者的受照剂量</w:t>
      </w:r>
      <w:r>
        <w:rPr>
          <w:spacing w:val="10"/>
          <w:w w:val="95"/>
        </w:rPr>
        <w:t xml:space="preserve">控制在合理达到的尽可能低水平，并履行放射危害告知义 务，事先告知患者和受检者辐射对健康的潜在影响。加强 </w:t>
      </w:r>
      <w:r>
        <w:rPr>
          <w:spacing w:val="11"/>
          <w:w w:val="95"/>
        </w:rPr>
        <w:t xml:space="preserve">对育龄妇女、孕妇和婴幼儿Ｘ射线检查正当性判断；严格 </w:t>
      </w:r>
      <w:r>
        <w:rPr>
          <w:spacing w:val="10"/>
        </w:rPr>
        <w:t>控制使用剂量较大、风险较高的放射技术，除非有明确的疾病指征，否则不宜使用ＣＴ进行健康体检，避免一切不必要的照射。</w:t>
      </w:r>
    </w:p>
    <w:p>
      <w:pPr>
        <w:spacing w:after="0" w:line="242" w:lineRule="auto"/>
        <w:jc w:val="both"/>
        <w:sectPr>
          <w:pgSz w:w="11910" w:h="16840"/>
          <w:pgMar w:top="1380" w:right="600" w:bottom="280" w:left="980" w:header="720" w:footer="720" w:gutter="0"/>
        </w:sectPr>
      </w:pPr>
    </w:p>
    <w:p>
      <w:pPr>
        <w:pStyle w:val="3"/>
        <w:spacing w:before="40"/>
        <w:ind w:left="1461"/>
        <w:rPr>
          <w:rFonts w:hint="eastAsia" w:ascii="黑体" w:eastAsia="黑体"/>
        </w:rPr>
      </w:pPr>
      <w:r>
        <w:rPr>
          <w:rFonts w:hint="eastAsia" w:ascii="黑体" w:eastAsia="黑体"/>
        </w:rPr>
        <w:t>四、加强监管，抓好各项放射工作的落实</w:t>
      </w:r>
    </w:p>
    <w:p>
      <w:pPr>
        <w:pStyle w:val="3"/>
        <w:spacing w:before="6" w:line="242" w:lineRule="auto"/>
        <w:ind w:right="1202" w:firstLine="640"/>
        <w:jc w:val="both"/>
      </w:pPr>
      <w:r>
        <w:rPr>
          <w:spacing w:val="12"/>
          <w:w w:val="95"/>
        </w:rPr>
        <w:t xml:space="preserve">各放射诊疗科室要认真履行有关放射卫生管理工作职 </w:t>
      </w:r>
      <w:r>
        <w:rPr>
          <w:spacing w:val="10"/>
          <w:w w:val="95"/>
        </w:rPr>
        <w:t xml:space="preserve">责，规范开展放射诊疗活动，保证放射诊疗设备的正常运 行，并配备一名兼职管理人员，对本科室放射诊疗与防护 工作进行日常监管。相关职能部门要加强放射卫生管理， 对各科室放射诊疗安全与质量保证措施执行情况，放射诊 疗设备的运行和性能检测，防护用品的配备和使用情况， 个人剂量监测等放射防护工作进行监管，监督检查中发现 </w:t>
      </w:r>
      <w:r>
        <w:t>的问题应及时督促整改，并进行考核。</w:t>
      </w:r>
    </w:p>
    <w:p>
      <w:pPr>
        <w:pStyle w:val="3"/>
        <w:spacing w:before="12"/>
        <w:ind w:left="0"/>
      </w:pPr>
    </w:p>
    <w:p>
      <w:pPr>
        <w:pStyle w:val="3"/>
        <w:ind w:left="1461"/>
      </w:pPr>
      <w:r>
        <w:t>附件：1.新余第二医院放射卫生管理办法(试行)</w:t>
      </w:r>
    </w:p>
    <w:p>
      <w:pPr>
        <w:pStyle w:val="7"/>
        <w:numPr>
          <w:ilvl w:val="0"/>
          <w:numId w:val="1"/>
        </w:numPr>
        <w:tabs>
          <w:tab w:val="left" w:pos="2744"/>
        </w:tabs>
        <w:spacing w:before="6" w:after="0" w:line="240" w:lineRule="auto"/>
        <w:ind w:left="2743" w:right="0" w:hanging="319"/>
        <w:jc w:val="left"/>
        <w:rPr>
          <w:sz w:val="32"/>
        </w:rPr>
      </w:pPr>
      <w:r>
        <w:rPr>
          <w:sz w:val="32"/>
        </w:rPr>
        <w:t>新余第二医院放射性事故处理应急预案</w:t>
      </w:r>
    </w:p>
    <w:p>
      <w:pPr>
        <w:pStyle w:val="7"/>
        <w:numPr>
          <w:ilvl w:val="0"/>
          <w:numId w:val="1"/>
        </w:numPr>
        <w:tabs>
          <w:tab w:val="left" w:pos="2744"/>
        </w:tabs>
        <w:spacing w:before="5" w:after="0" w:line="240" w:lineRule="auto"/>
        <w:ind w:left="2743" w:right="0" w:hanging="319"/>
        <w:jc w:val="left"/>
        <w:rPr>
          <w:sz w:val="32"/>
        </w:rPr>
      </w:pPr>
      <w:r>
        <w:rPr>
          <w:sz w:val="32"/>
        </w:rPr>
        <w:t>辐射事故初始报告表</w:t>
      </w:r>
    </w:p>
    <w:p>
      <w:pPr>
        <w:pStyle w:val="7"/>
        <w:numPr>
          <w:ilvl w:val="0"/>
          <w:numId w:val="1"/>
        </w:numPr>
        <w:tabs>
          <w:tab w:val="left" w:pos="2744"/>
        </w:tabs>
        <w:spacing w:before="5" w:after="0" w:line="240" w:lineRule="auto"/>
        <w:ind w:left="2743" w:right="0" w:hanging="322"/>
        <w:jc w:val="left"/>
        <w:rPr>
          <w:sz w:val="32"/>
        </w:rPr>
      </w:pPr>
      <w:r>
        <w:rPr>
          <w:sz w:val="32"/>
        </w:rPr>
        <w:t>放射事故应急处理流程图</w:t>
      </w:r>
    </w:p>
    <w:p>
      <w:pPr>
        <w:pStyle w:val="7"/>
        <w:numPr>
          <w:ilvl w:val="0"/>
          <w:numId w:val="1"/>
        </w:numPr>
        <w:tabs>
          <w:tab w:val="left" w:pos="2744"/>
        </w:tabs>
        <w:spacing w:before="5" w:after="0" w:line="240" w:lineRule="auto"/>
        <w:ind w:left="2743" w:right="0" w:hanging="322"/>
        <w:jc w:val="left"/>
        <w:rPr>
          <w:sz w:val="32"/>
        </w:rPr>
      </w:pPr>
      <w:r>
        <w:rPr>
          <w:sz w:val="32"/>
        </w:rPr>
        <w:t>应急响应救援人员的防护措施</w:t>
      </w:r>
    </w:p>
    <w:p>
      <w:pPr>
        <w:pStyle w:val="7"/>
        <w:numPr>
          <w:ilvl w:val="0"/>
          <w:numId w:val="1"/>
        </w:numPr>
        <w:tabs>
          <w:tab w:val="left" w:pos="2744"/>
        </w:tabs>
        <w:spacing w:before="5" w:after="0" w:line="240" w:lineRule="auto"/>
        <w:ind w:left="2743" w:right="0" w:hanging="322"/>
        <w:jc w:val="left"/>
        <w:rPr>
          <w:sz w:val="32"/>
        </w:rPr>
      </w:pPr>
      <w:r>
        <w:rPr>
          <w:sz w:val="32"/>
        </w:rPr>
        <w:t>应急人员名单与联系电话</w:t>
      </w:r>
    </w:p>
    <w:p>
      <w:pPr>
        <w:pStyle w:val="3"/>
        <w:ind w:left="0"/>
        <w:rPr>
          <w:sz w:val="20"/>
        </w:rPr>
      </w:pPr>
    </w:p>
    <w:p>
      <w:pPr>
        <w:pStyle w:val="3"/>
        <w:ind w:left="0"/>
        <w:rPr>
          <w:sz w:val="20"/>
        </w:rPr>
      </w:pPr>
    </w:p>
    <w:p>
      <w:pPr>
        <w:pStyle w:val="3"/>
        <w:ind w:left="0"/>
        <w:rPr>
          <w:sz w:val="20"/>
        </w:rPr>
      </w:pPr>
    </w:p>
    <w:p>
      <w:pPr>
        <w:pStyle w:val="3"/>
        <w:ind w:left="0"/>
        <w:rPr>
          <w:sz w:val="20"/>
        </w:rPr>
      </w:pPr>
    </w:p>
    <w:p>
      <w:pPr>
        <w:pStyle w:val="3"/>
        <w:ind w:left="0"/>
        <w:rPr>
          <w:sz w:val="20"/>
        </w:rPr>
      </w:pPr>
    </w:p>
    <w:p>
      <w:pPr>
        <w:pStyle w:val="3"/>
        <w:spacing w:before="11"/>
        <w:ind w:left="0"/>
        <w:rPr>
          <w:sz w:val="19"/>
        </w:rPr>
      </w:pPr>
      <w:r>
        <mc:AlternateContent>
          <mc:Choice Requires="wpg">
            <w:drawing>
              <wp:anchor distT="0" distB="0" distL="0" distR="0" simplePos="0" relativeHeight="503315456" behindDoc="1" locked="0" layoutInCell="1" allowOverlap="1">
                <wp:simplePos x="0" y="0"/>
                <wp:positionH relativeFrom="page">
                  <wp:posOffset>4629150</wp:posOffset>
                </wp:positionH>
                <wp:positionV relativeFrom="paragraph">
                  <wp:posOffset>192405</wp:posOffset>
                </wp:positionV>
                <wp:extent cx="2047875" cy="1952625"/>
                <wp:effectExtent l="0" t="0" r="0" b="0"/>
                <wp:wrapTopAndBottom/>
                <wp:docPr id="38" name="组合 3"/>
                <wp:cNvGraphicFramePr/>
                <a:graphic xmlns:a="http://schemas.openxmlformats.org/drawingml/2006/main">
                  <a:graphicData uri="http://schemas.microsoft.com/office/word/2010/wordprocessingGroup">
                    <wpg:wgp>
                      <wpg:cNvGrpSpPr/>
                      <wpg:grpSpPr>
                        <a:xfrm>
                          <a:off x="0" y="0"/>
                          <a:ext cx="2047875" cy="1952625"/>
                          <a:chOff x="7290" y="304"/>
                          <a:chExt cx="3225" cy="3075"/>
                        </a:xfrm>
                      </wpg:grpSpPr>
                      <pic:pic xmlns:pic="http://schemas.openxmlformats.org/drawingml/2006/picture">
                        <pic:nvPicPr>
                          <pic:cNvPr id="34" name="图片 4"/>
                          <pic:cNvPicPr>
                            <a:picLocks noChangeAspect="1"/>
                          </pic:cNvPicPr>
                        </pic:nvPicPr>
                        <pic:blipFill>
                          <a:blip r:embed="rId39"/>
                          <a:stretch>
                            <a:fillRect/>
                          </a:stretch>
                        </pic:blipFill>
                        <pic:spPr>
                          <a:xfrm>
                            <a:off x="7290" y="303"/>
                            <a:ext cx="3225" cy="3075"/>
                          </a:xfrm>
                          <a:prstGeom prst="rect">
                            <a:avLst/>
                          </a:prstGeom>
                          <a:noFill/>
                          <a:ln w="9525">
                            <a:noFill/>
                          </a:ln>
                        </pic:spPr>
                      </pic:pic>
                      <wps:wsp>
                        <wps:cNvPr id="36" name="文本框 5"/>
                        <wps:cNvSpPr txBox="1"/>
                        <wps:spPr>
                          <a:xfrm>
                            <a:off x="7290" y="303"/>
                            <a:ext cx="3225" cy="3075"/>
                          </a:xfrm>
                          <a:prstGeom prst="rect">
                            <a:avLst/>
                          </a:prstGeom>
                          <a:noFill/>
                          <a:ln w="9525">
                            <a:noFill/>
                          </a:ln>
                        </wps:spPr>
                        <wps:txbx>
                          <w:txbxContent>
                            <w:p>
                              <w:pPr>
                                <w:spacing w:before="0" w:line="240" w:lineRule="auto"/>
                                <w:rPr>
                                  <w:sz w:val="32"/>
                                </w:rPr>
                              </w:pPr>
                            </w:p>
                            <w:p>
                              <w:pPr>
                                <w:spacing w:before="0" w:line="240" w:lineRule="auto"/>
                                <w:rPr>
                                  <w:sz w:val="39"/>
                                </w:rPr>
                              </w:pPr>
                            </w:p>
                            <w:p>
                              <w:pPr>
                                <w:spacing w:before="0"/>
                                <w:ind w:left="272" w:right="0" w:firstLine="0"/>
                                <w:jc w:val="left"/>
                                <w:rPr>
                                  <w:sz w:val="32"/>
                                </w:rPr>
                              </w:pPr>
                              <w:r>
                                <w:rPr>
                                  <w:sz w:val="32"/>
                                </w:rPr>
                                <w:t>新余第二民医院</w:t>
                              </w:r>
                            </w:p>
                            <w:p>
                              <w:pPr>
                                <w:spacing w:before="5"/>
                                <w:ind w:left="272" w:right="0" w:firstLine="0"/>
                                <w:jc w:val="left"/>
                                <w:rPr>
                                  <w:sz w:val="32"/>
                                </w:rPr>
                              </w:pPr>
                              <w:r>
                                <w:rPr>
                                  <w:sz w:val="32"/>
                                </w:rPr>
                                <w:t>2018</w:t>
                              </w:r>
                              <w:r>
                                <w:rPr>
                                  <w:spacing w:val="-54"/>
                                  <w:sz w:val="32"/>
                                </w:rPr>
                                <w:t xml:space="preserve"> 年 </w:t>
                              </w:r>
                              <w:r>
                                <w:rPr>
                                  <w:sz w:val="32"/>
                                </w:rPr>
                                <w:t>3</w:t>
                              </w:r>
                              <w:r>
                                <w:rPr>
                                  <w:spacing w:val="-54"/>
                                  <w:sz w:val="32"/>
                                </w:rPr>
                                <w:t xml:space="preserve"> 月 </w:t>
                              </w:r>
                              <w:r>
                                <w:rPr>
                                  <w:sz w:val="32"/>
                                </w:rPr>
                                <w:t>01</w:t>
                              </w:r>
                              <w:r>
                                <w:rPr>
                                  <w:spacing w:val="-41"/>
                                  <w:sz w:val="32"/>
                                </w:rPr>
                                <w:t xml:space="preserve"> 日</w:t>
                              </w:r>
                            </w:p>
                          </w:txbxContent>
                        </wps:txbx>
                        <wps:bodyPr lIns="0" tIns="0" rIns="0" bIns="0" upright="1"/>
                      </wps:wsp>
                    </wpg:wgp>
                  </a:graphicData>
                </a:graphic>
              </wp:anchor>
            </w:drawing>
          </mc:Choice>
          <mc:Fallback>
            <w:pict>
              <v:group id="组合 3" o:spid="_x0000_s1026" o:spt="203" style="position:absolute;left:0pt;margin-left:364.5pt;margin-top:15.15pt;height:153.75pt;width:161.25pt;mso-position-horizontal-relative:page;mso-wrap-distance-bottom:0pt;mso-wrap-distance-top:0pt;z-index:-1024;mso-width-relative:page;mso-height-relative:page;" coordorigin="7290,304" coordsize="3225,3075" o:gfxdata="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">
                <o:lock v:ext="edit" aspectratio="f"/>
                <v:shape id="图片 4" o:spid="_x0000_s1026" o:spt="75" alt="" type="#_x0000_t75" style="position:absolute;left:7290;top:303;height:3075;width:3225;" filled="f" o:preferrelative="t" stroked="f" coordsize="21600,21600" o:gfxdata="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2EErsAAADb&#10;AAAADwAAAAAAAAABACAAAAAiAAAAZHJzL2Rvd25yZXYueG1sUEsBAhQAFAAAAAgAh07iQDMvBZ47&#10;AAAAOQAAABAAAAAAAAAAAQAgAAAACgEAAGRycy9zaGFwZXhtbC54bWxQSwUGAAAAAAYABgBbAQAA&#10;tAMAAAAA&#10;">
                  <v:fill on="f" focussize="0,0"/>
                  <v:stroke on="f"/>
                  <v:imagedata r:id="rId39" o:title=""/>
                  <o:lock v:ext="edit" aspectratio="t"/>
                </v:shape>
                <v:shape id="文本框 5" o:spid="_x0000_s1026" o:spt="202" type="#_x0000_t202" style="position:absolute;left:7290;top:303;height:3075;width:3225;"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auto"/>
                          <w:rPr>
                            <w:sz w:val="32"/>
                          </w:rPr>
                        </w:pPr>
                      </w:p>
                      <w:p>
                        <w:pPr>
                          <w:spacing w:before="0" w:line="240" w:lineRule="auto"/>
                          <w:rPr>
                            <w:sz w:val="39"/>
                          </w:rPr>
                        </w:pPr>
                      </w:p>
                      <w:p>
                        <w:pPr>
                          <w:spacing w:before="0"/>
                          <w:ind w:left="272" w:right="0" w:firstLine="0"/>
                          <w:jc w:val="left"/>
                          <w:rPr>
                            <w:sz w:val="32"/>
                          </w:rPr>
                        </w:pPr>
                        <w:r>
                          <w:rPr>
                            <w:sz w:val="32"/>
                          </w:rPr>
                          <w:t>新余第二民医院</w:t>
                        </w:r>
                      </w:p>
                      <w:p>
                        <w:pPr>
                          <w:spacing w:before="5"/>
                          <w:ind w:left="272" w:right="0" w:firstLine="0"/>
                          <w:jc w:val="left"/>
                          <w:rPr>
                            <w:sz w:val="32"/>
                          </w:rPr>
                        </w:pPr>
                        <w:r>
                          <w:rPr>
                            <w:sz w:val="32"/>
                          </w:rPr>
                          <w:t>2018</w:t>
                        </w:r>
                        <w:r>
                          <w:rPr>
                            <w:spacing w:val="-54"/>
                            <w:sz w:val="32"/>
                          </w:rPr>
                          <w:t xml:space="preserve"> 年 </w:t>
                        </w:r>
                        <w:r>
                          <w:rPr>
                            <w:sz w:val="32"/>
                          </w:rPr>
                          <w:t>3</w:t>
                        </w:r>
                        <w:r>
                          <w:rPr>
                            <w:spacing w:val="-54"/>
                            <w:sz w:val="32"/>
                          </w:rPr>
                          <w:t xml:space="preserve"> 月 </w:t>
                        </w:r>
                        <w:r>
                          <w:rPr>
                            <w:sz w:val="32"/>
                          </w:rPr>
                          <w:t>01</w:t>
                        </w:r>
                        <w:r>
                          <w:rPr>
                            <w:spacing w:val="-41"/>
                            <w:sz w:val="32"/>
                          </w:rPr>
                          <w:t xml:space="preserve"> 日</w:t>
                        </w:r>
                      </w:p>
                    </w:txbxContent>
                  </v:textbox>
                </v:shape>
                <w10:wrap type="topAndBottom"/>
              </v:group>
            </w:pict>
          </mc:Fallback>
        </mc:AlternateContent>
      </w:r>
    </w:p>
    <w:p>
      <w:pPr>
        <w:pStyle w:val="3"/>
        <w:spacing w:before="3"/>
        <w:ind w:left="0"/>
        <w:rPr>
          <w:sz w:val="18"/>
        </w:rPr>
      </w:pPr>
    </w:p>
    <w:p>
      <w:pPr>
        <w:pStyle w:val="3"/>
        <w:spacing w:before="54"/>
      </w:pPr>
      <w:r>
        <w:t>(公开形式:主动公开)</w:t>
      </w:r>
    </w:p>
    <w:p>
      <w:pPr>
        <w:spacing w:after="0"/>
        <w:sectPr>
          <w:pgSz w:w="11910" w:h="16840"/>
          <w:pgMar w:top="1380" w:right="600" w:bottom="280" w:left="980" w:header="720" w:footer="720" w:gutter="0"/>
        </w:sectPr>
      </w:pPr>
    </w:p>
    <w:p>
      <w:pPr>
        <w:pStyle w:val="2"/>
        <w:spacing w:before="0" w:line="770" w:lineRule="exact"/>
        <w:ind w:left="1010"/>
        <w:rPr>
          <w:rFonts w:hint="eastAsia" w:ascii="微软雅黑" w:eastAsia="微软雅黑"/>
        </w:rPr>
      </w:pPr>
      <w:r>
        <w:rPr>
          <w:rFonts w:hint="eastAsia" w:ascii="微软雅黑" w:eastAsia="微软雅黑"/>
        </w:rPr>
        <w:t>新余</w:t>
      </w:r>
      <w:r>
        <w:rPr>
          <w:rFonts w:hint="eastAsia" w:ascii="Microsoft JhengHei" w:eastAsia="Microsoft JhengHei"/>
          <w:b/>
        </w:rPr>
        <w:t>第二</w:t>
      </w:r>
      <w:r>
        <w:rPr>
          <w:rFonts w:hint="eastAsia" w:ascii="微软雅黑" w:eastAsia="微软雅黑"/>
        </w:rPr>
        <w:t>医院放射卫生管理办法（试行）</w:t>
      </w:r>
    </w:p>
    <w:p>
      <w:pPr>
        <w:pStyle w:val="3"/>
        <w:spacing w:before="321" w:line="391" w:lineRule="auto"/>
        <w:ind w:right="1202" w:firstLine="640"/>
      </w:pPr>
      <w:r>
        <w:rPr>
          <w:spacing w:val="12"/>
          <w:w w:val="95"/>
        </w:rPr>
        <w:t xml:space="preserve">为加强我院放射卫生管理工作，贯彻落实《职业病防 </w:t>
      </w:r>
      <w:r>
        <w:rPr>
          <w:spacing w:val="10"/>
          <w:w w:val="95"/>
        </w:rPr>
        <w:t>治法》、《放射性同位素与射线装置安全和防护条例》、</w:t>
      </w:r>
    </w:p>
    <w:p>
      <w:pPr>
        <w:pStyle w:val="3"/>
        <w:spacing w:before="2" w:line="391" w:lineRule="auto"/>
        <w:ind w:right="1202"/>
        <w:jc w:val="both"/>
      </w:pPr>
      <w:r>
        <w:rPr>
          <w:spacing w:val="10"/>
          <w:w w:val="95"/>
        </w:rPr>
        <w:t xml:space="preserve">《放射诊疗管理规定》等法律法规规定，保证放射性同位 素与射线装置安全和防护符合有关法律法规的要求，保障 放射诊疗工作人员、患者和公众的健康权益，现结合医院 </w:t>
      </w:r>
      <w:r>
        <w:t>实际，制定本办法。</w:t>
      </w:r>
    </w:p>
    <w:p>
      <w:pPr>
        <w:pStyle w:val="3"/>
        <w:spacing w:before="208"/>
        <w:ind w:left="1461"/>
        <w:rPr>
          <w:rFonts w:hint="eastAsia" w:ascii="黑体" w:eastAsia="黑体"/>
        </w:rPr>
      </w:pPr>
      <w:r>
        <w:rPr>
          <w:rFonts w:hint="eastAsia" w:ascii="黑体" w:eastAsia="黑体"/>
        </w:rPr>
        <w:t>一、组织管理</w:t>
      </w:r>
    </w:p>
    <w:p>
      <w:pPr>
        <w:pStyle w:val="3"/>
        <w:spacing w:before="10"/>
        <w:ind w:left="0"/>
        <w:rPr>
          <w:rFonts w:ascii="黑体"/>
          <w:sz w:val="35"/>
        </w:rPr>
      </w:pPr>
    </w:p>
    <w:p>
      <w:pPr>
        <w:pStyle w:val="3"/>
        <w:tabs>
          <w:tab w:val="left" w:pos="2169"/>
        </w:tabs>
        <w:spacing w:line="508" w:lineRule="auto"/>
        <w:ind w:left="1528" w:right="5304" w:hanging="29"/>
      </w:pPr>
      <w:r>
        <w:t>成立放射卫生管理委员</w:t>
      </w:r>
      <w:r>
        <w:rPr>
          <w:spacing w:val="-16"/>
        </w:rPr>
        <w:t>会</w:t>
      </w:r>
      <w:r>
        <w:t>主</w:t>
      </w:r>
      <w:r>
        <w:tab/>
      </w:r>
      <w:r>
        <w:t>任：谢小春</w:t>
      </w:r>
    </w:p>
    <w:p>
      <w:pPr>
        <w:pStyle w:val="3"/>
        <w:spacing w:before="2"/>
        <w:ind w:left="1528"/>
      </w:pPr>
      <w:r>
        <w:rPr>
          <w:w w:val="95"/>
        </w:rPr>
        <w:t>副主任：吴武孙</w:t>
      </w:r>
    </w:p>
    <w:p>
      <w:pPr>
        <w:pStyle w:val="3"/>
        <w:ind w:left="0"/>
        <w:rPr>
          <w:sz w:val="36"/>
        </w:rPr>
      </w:pPr>
    </w:p>
    <w:p>
      <w:pPr>
        <w:pStyle w:val="3"/>
        <w:tabs>
          <w:tab w:val="left" w:pos="2140"/>
        </w:tabs>
        <w:spacing w:line="391" w:lineRule="auto"/>
        <w:ind w:right="1183" w:firstLine="640"/>
      </w:pPr>
      <w:r>
        <w:rPr>
          <w:color w:val="333333"/>
        </w:rPr>
        <w:t>成</w:t>
      </w:r>
      <w:r>
        <w:rPr>
          <w:color w:val="333333"/>
        </w:rPr>
        <w:tab/>
      </w:r>
      <w:r>
        <w:rPr>
          <w:color w:val="333333"/>
          <w:spacing w:val="14"/>
          <w:w w:val="95"/>
        </w:rPr>
        <w:t>员：吴菊秀、徐俊奇、谭</w:t>
      </w:r>
      <w:r>
        <w:rPr>
          <w:color w:val="333333"/>
          <w:spacing w:val="11"/>
          <w:w w:val="95"/>
        </w:rPr>
        <w:t>琴</w:t>
      </w:r>
      <w:r>
        <w:rPr>
          <w:color w:val="333333"/>
          <w:spacing w:val="14"/>
          <w:w w:val="95"/>
        </w:rPr>
        <w:t>、甘文生、潘</w:t>
      </w:r>
      <w:r>
        <w:rPr>
          <w:color w:val="333333"/>
          <w:spacing w:val="11"/>
          <w:w w:val="95"/>
        </w:rPr>
        <w:t>荣</w:t>
      </w:r>
      <w:r>
        <w:rPr>
          <w:color w:val="333333"/>
          <w:spacing w:val="14"/>
          <w:w w:val="95"/>
        </w:rPr>
        <w:t xml:space="preserve">新、 </w:t>
      </w:r>
      <w:r>
        <w:rPr>
          <w:color w:val="333333"/>
        </w:rPr>
        <w:t>刘军平、易军、袁国锋、许志愿</w:t>
      </w:r>
    </w:p>
    <w:p>
      <w:pPr>
        <w:pStyle w:val="3"/>
        <w:spacing w:before="204"/>
        <w:ind w:left="1461"/>
      </w:pPr>
      <w:r>
        <w:t>职责：</w:t>
      </w:r>
    </w:p>
    <w:p>
      <w:pPr>
        <w:pStyle w:val="3"/>
        <w:spacing w:before="11"/>
        <w:ind w:left="0"/>
        <w:rPr>
          <w:sz w:val="35"/>
        </w:rPr>
      </w:pPr>
    </w:p>
    <w:p>
      <w:pPr>
        <w:pStyle w:val="7"/>
        <w:numPr>
          <w:ilvl w:val="0"/>
          <w:numId w:val="2"/>
        </w:numPr>
        <w:tabs>
          <w:tab w:val="left" w:pos="1795"/>
        </w:tabs>
        <w:spacing w:before="0" w:after="0" w:line="391" w:lineRule="auto"/>
        <w:ind w:left="820" w:right="1204" w:firstLine="641"/>
        <w:jc w:val="left"/>
        <w:rPr>
          <w:sz w:val="32"/>
        </w:rPr>
      </w:pPr>
      <w:r>
        <w:rPr>
          <w:spacing w:val="12"/>
          <w:w w:val="95"/>
          <w:sz w:val="32"/>
        </w:rPr>
        <w:t xml:space="preserve">贯彻落实有关放射性同位素与射线装置安全和防护 </w:t>
      </w:r>
      <w:r>
        <w:rPr>
          <w:sz w:val="32"/>
        </w:rPr>
        <w:t>的法律法规，负责放射安全和防护管理工作。</w:t>
      </w:r>
    </w:p>
    <w:p>
      <w:pPr>
        <w:pStyle w:val="7"/>
        <w:numPr>
          <w:ilvl w:val="0"/>
          <w:numId w:val="2"/>
        </w:numPr>
        <w:tabs>
          <w:tab w:val="left" w:pos="1795"/>
        </w:tabs>
        <w:spacing w:before="204" w:after="0" w:line="391" w:lineRule="auto"/>
        <w:ind w:left="820" w:right="885" w:firstLine="641"/>
        <w:jc w:val="left"/>
        <w:rPr>
          <w:sz w:val="32"/>
        </w:rPr>
      </w:pPr>
      <w:r>
        <w:rPr>
          <w:spacing w:val="9"/>
          <w:w w:val="95"/>
          <w:sz w:val="32"/>
        </w:rPr>
        <w:t xml:space="preserve">研究制订医院放射防护工作计划，管理办法与制度， </w:t>
      </w:r>
      <w:r>
        <w:rPr>
          <w:sz w:val="32"/>
        </w:rPr>
        <w:t>保证射线装置安全和防护符合有关法律法规的要求。</w:t>
      </w:r>
    </w:p>
    <w:p>
      <w:pPr>
        <w:spacing w:after="0" w:line="391" w:lineRule="auto"/>
        <w:jc w:val="left"/>
        <w:rPr>
          <w:sz w:val="32"/>
        </w:rPr>
        <w:sectPr>
          <w:pgSz w:w="11910" w:h="16840"/>
          <w:pgMar w:top="1420" w:right="600" w:bottom="280" w:left="980" w:header="720" w:footer="720" w:gutter="0"/>
        </w:sectPr>
      </w:pPr>
    </w:p>
    <w:p>
      <w:pPr>
        <w:pStyle w:val="7"/>
        <w:numPr>
          <w:ilvl w:val="0"/>
          <w:numId w:val="2"/>
        </w:numPr>
        <w:tabs>
          <w:tab w:val="left" w:pos="1795"/>
        </w:tabs>
        <w:spacing w:before="59" w:after="0" w:line="240" w:lineRule="auto"/>
        <w:ind w:left="1794" w:right="0" w:hanging="333"/>
        <w:jc w:val="left"/>
        <w:rPr>
          <w:sz w:val="32"/>
        </w:rPr>
      </w:pPr>
      <w:r>
        <w:rPr>
          <w:spacing w:val="10"/>
          <w:sz w:val="32"/>
        </w:rPr>
        <w:t>组织制定并落实有关放射诊疗和放射防护管理制度。</w:t>
      </w:r>
    </w:p>
    <w:p>
      <w:pPr>
        <w:pStyle w:val="7"/>
        <w:numPr>
          <w:ilvl w:val="0"/>
          <w:numId w:val="2"/>
        </w:numPr>
        <w:tabs>
          <w:tab w:val="left" w:pos="1795"/>
        </w:tabs>
        <w:spacing w:before="243" w:after="0" w:line="242" w:lineRule="auto"/>
        <w:ind w:left="820" w:right="1204" w:firstLine="641"/>
        <w:jc w:val="both"/>
        <w:rPr>
          <w:sz w:val="32"/>
        </w:rPr>
      </w:pPr>
      <w:r>
        <w:rPr>
          <w:spacing w:val="12"/>
          <w:w w:val="95"/>
          <w:sz w:val="32"/>
        </w:rPr>
        <w:t xml:space="preserve">定期组织对放射诊疗工作场所、设备和人员进行放 </w:t>
      </w:r>
      <w:r>
        <w:rPr>
          <w:sz w:val="32"/>
        </w:rPr>
        <w:t>射防护检测、监测和检查。</w:t>
      </w:r>
    </w:p>
    <w:p>
      <w:pPr>
        <w:pStyle w:val="7"/>
        <w:numPr>
          <w:ilvl w:val="0"/>
          <w:numId w:val="2"/>
        </w:numPr>
        <w:tabs>
          <w:tab w:val="left" w:pos="1795"/>
        </w:tabs>
        <w:spacing w:before="201" w:after="0" w:line="244" w:lineRule="auto"/>
        <w:ind w:left="820" w:right="1204" w:firstLine="641"/>
        <w:jc w:val="both"/>
        <w:rPr>
          <w:sz w:val="32"/>
        </w:rPr>
      </w:pPr>
      <w:r>
        <w:rPr>
          <w:spacing w:val="12"/>
          <w:w w:val="95"/>
          <w:sz w:val="32"/>
        </w:rPr>
        <w:t xml:space="preserve">组织放射诊疗工作人员接受专业技术、放射防护知 </w:t>
      </w:r>
      <w:r>
        <w:rPr>
          <w:sz w:val="32"/>
        </w:rPr>
        <w:t>识及有关规定的培训和健康检查。</w:t>
      </w:r>
    </w:p>
    <w:p>
      <w:pPr>
        <w:pStyle w:val="7"/>
        <w:numPr>
          <w:ilvl w:val="0"/>
          <w:numId w:val="2"/>
        </w:numPr>
        <w:tabs>
          <w:tab w:val="left" w:pos="1783"/>
        </w:tabs>
        <w:spacing w:before="196" w:after="0" w:line="240" w:lineRule="auto"/>
        <w:ind w:left="1782" w:right="0" w:hanging="321"/>
        <w:jc w:val="left"/>
        <w:rPr>
          <w:sz w:val="32"/>
        </w:rPr>
      </w:pPr>
      <w:r>
        <w:rPr>
          <w:sz w:val="32"/>
        </w:rPr>
        <w:t>制定放射事件应急预案并组织演练。</w:t>
      </w:r>
    </w:p>
    <w:p>
      <w:pPr>
        <w:pStyle w:val="7"/>
        <w:numPr>
          <w:ilvl w:val="0"/>
          <w:numId w:val="2"/>
        </w:numPr>
        <w:tabs>
          <w:tab w:val="left" w:pos="1795"/>
        </w:tabs>
        <w:spacing w:before="202" w:after="0" w:line="244" w:lineRule="auto"/>
        <w:ind w:left="820" w:right="1202" w:firstLine="641"/>
        <w:jc w:val="both"/>
        <w:rPr>
          <w:sz w:val="32"/>
        </w:rPr>
      </w:pPr>
      <w:r>
        <w:rPr>
          <w:spacing w:val="12"/>
          <w:w w:val="95"/>
          <w:sz w:val="32"/>
        </w:rPr>
        <w:t xml:space="preserve">发生放射事件及时向卫生行政部门、环保部门及公 </w:t>
      </w:r>
      <w:r>
        <w:rPr>
          <w:spacing w:val="10"/>
          <w:w w:val="95"/>
          <w:sz w:val="32"/>
        </w:rPr>
        <w:t xml:space="preserve">安部门报告，立即采取有效应急救援和控制措施，防止事 </w:t>
      </w:r>
      <w:r>
        <w:rPr>
          <w:sz w:val="32"/>
        </w:rPr>
        <w:t>件的扩大和蔓延，进行调查处理。</w:t>
      </w:r>
    </w:p>
    <w:p>
      <w:pPr>
        <w:pStyle w:val="7"/>
        <w:numPr>
          <w:ilvl w:val="0"/>
          <w:numId w:val="2"/>
        </w:numPr>
        <w:tabs>
          <w:tab w:val="left" w:pos="1795"/>
        </w:tabs>
        <w:spacing w:before="191" w:after="0" w:line="242" w:lineRule="auto"/>
        <w:ind w:left="820" w:right="884" w:firstLine="641"/>
        <w:jc w:val="left"/>
        <w:rPr>
          <w:sz w:val="32"/>
        </w:rPr>
      </w:pPr>
      <w:r>
        <w:rPr>
          <w:spacing w:val="13"/>
          <w:sz w:val="32"/>
        </w:rPr>
        <w:t>对新建、扩建、改建放射诊疗建设项目的规划，在</w:t>
      </w:r>
      <w:r>
        <w:rPr>
          <w:spacing w:val="10"/>
          <w:sz w:val="32"/>
        </w:rPr>
        <w:t>项目施工前向卫生、环保部门提交职业病危害放射防护预</w:t>
      </w:r>
      <w:r>
        <w:rPr>
          <w:spacing w:val="10"/>
          <w:w w:val="95"/>
          <w:sz w:val="32"/>
        </w:rPr>
        <w:t xml:space="preserve">评价报告，申请进行建设项目的竣工验收和卫生许可审查， </w:t>
      </w:r>
      <w:r>
        <w:rPr>
          <w:spacing w:val="10"/>
          <w:sz w:val="32"/>
        </w:rPr>
        <w:t>做到放射诊疗建设项目与主体工程同时设计、同时施工、同时投入使用。</w:t>
      </w:r>
    </w:p>
    <w:p>
      <w:pPr>
        <w:pStyle w:val="3"/>
        <w:spacing w:before="205" w:line="244" w:lineRule="auto"/>
        <w:ind w:right="1202" w:firstLine="640"/>
        <w:jc w:val="both"/>
      </w:pPr>
      <w:r>
        <w:rPr>
          <w:spacing w:val="12"/>
          <w:w w:val="95"/>
        </w:rPr>
        <w:t xml:space="preserve">领导小组下设办公室，挂靠公共卫生科，吴菊秀为兼 </w:t>
      </w:r>
      <w:r>
        <w:rPr>
          <w:spacing w:val="10"/>
          <w:w w:val="95"/>
        </w:rPr>
        <w:t xml:space="preserve">职管理人员，负责全院放射防护管理日常工作。主要职责 </w:t>
      </w:r>
      <w:r>
        <w:t>是：</w:t>
      </w:r>
    </w:p>
    <w:p>
      <w:pPr>
        <w:pStyle w:val="7"/>
        <w:numPr>
          <w:ilvl w:val="0"/>
          <w:numId w:val="3"/>
        </w:numPr>
        <w:tabs>
          <w:tab w:val="left" w:pos="1795"/>
        </w:tabs>
        <w:spacing w:before="190" w:after="0" w:line="242" w:lineRule="auto"/>
        <w:ind w:left="820" w:right="1181" w:firstLine="641"/>
        <w:jc w:val="both"/>
        <w:rPr>
          <w:sz w:val="32"/>
        </w:rPr>
      </w:pPr>
      <w:r>
        <w:rPr>
          <w:spacing w:val="13"/>
          <w:sz w:val="32"/>
        </w:rPr>
        <w:t>负责放射防护日常管理工作，经常对放射诊疗场所</w:t>
      </w:r>
      <w:r>
        <w:rPr>
          <w:spacing w:val="10"/>
          <w:sz w:val="32"/>
        </w:rPr>
        <w:t>进行检查，检查放射源的记录及其设备的维修记录，安排辐射监测仪器的检定，发现问题及时及时整改。</w:t>
      </w:r>
    </w:p>
    <w:p>
      <w:pPr>
        <w:pStyle w:val="7"/>
        <w:numPr>
          <w:ilvl w:val="0"/>
          <w:numId w:val="3"/>
        </w:numPr>
        <w:tabs>
          <w:tab w:val="left" w:pos="1795"/>
        </w:tabs>
        <w:spacing w:before="3" w:after="0" w:line="242" w:lineRule="auto"/>
        <w:ind w:left="820" w:right="1202" w:firstLine="641"/>
        <w:jc w:val="both"/>
        <w:rPr>
          <w:sz w:val="32"/>
        </w:rPr>
      </w:pPr>
      <w:r>
        <w:rPr>
          <w:spacing w:val="12"/>
          <w:w w:val="95"/>
          <w:sz w:val="32"/>
        </w:rPr>
        <w:t xml:space="preserve">督促所有操作人员、维修人员和其他相关的人员参 </w:t>
      </w:r>
      <w:r>
        <w:rPr>
          <w:spacing w:val="10"/>
          <w:w w:val="95"/>
          <w:sz w:val="32"/>
        </w:rPr>
        <w:t xml:space="preserve">加培训考核掌握有关操作规程、法律法规要求和放射防护 </w:t>
      </w:r>
      <w:r>
        <w:rPr>
          <w:sz w:val="32"/>
        </w:rPr>
        <w:t>知识。</w:t>
      </w:r>
    </w:p>
    <w:p>
      <w:pPr>
        <w:pStyle w:val="7"/>
        <w:numPr>
          <w:ilvl w:val="0"/>
          <w:numId w:val="3"/>
        </w:numPr>
        <w:tabs>
          <w:tab w:val="left" w:pos="1795"/>
        </w:tabs>
        <w:spacing w:before="4" w:after="0" w:line="240" w:lineRule="auto"/>
        <w:ind w:left="1794" w:right="0" w:hanging="333"/>
        <w:jc w:val="left"/>
        <w:rPr>
          <w:sz w:val="32"/>
        </w:rPr>
      </w:pPr>
      <w:r>
        <w:rPr>
          <w:spacing w:val="13"/>
          <w:sz w:val="32"/>
        </w:rPr>
        <w:t>做好个人剂量计的分发和回收，评价剂量监测结果</w:t>
      </w:r>
    </w:p>
    <w:p>
      <w:pPr>
        <w:pStyle w:val="3"/>
        <w:spacing w:before="6"/>
      </w:pPr>
      <w:r>
        <w:t>，保证辐射工作人员受照剂量满足要求。</w:t>
      </w:r>
    </w:p>
    <w:p>
      <w:pPr>
        <w:pStyle w:val="7"/>
        <w:numPr>
          <w:ilvl w:val="0"/>
          <w:numId w:val="3"/>
        </w:numPr>
        <w:tabs>
          <w:tab w:val="left" w:pos="1795"/>
        </w:tabs>
        <w:spacing w:before="5" w:after="0" w:line="242" w:lineRule="auto"/>
        <w:ind w:left="820" w:right="1204" w:firstLine="641"/>
        <w:jc w:val="both"/>
        <w:rPr>
          <w:sz w:val="32"/>
        </w:rPr>
      </w:pPr>
      <w:r>
        <w:rPr>
          <w:spacing w:val="12"/>
          <w:w w:val="95"/>
          <w:sz w:val="32"/>
        </w:rPr>
        <w:t xml:space="preserve">制定辐射安全检测方案并组织实施，定期进行安全 </w:t>
      </w:r>
      <w:r>
        <w:rPr>
          <w:sz w:val="32"/>
        </w:rPr>
        <w:t>检查，出现辐射安全问题及时上报；</w:t>
      </w:r>
    </w:p>
    <w:p>
      <w:pPr>
        <w:pStyle w:val="7"/>
        <w:numPr>
          <w:ilvl w:val="0"/>
          <w:numId w:val="3"/>
        </w:numPr>
        <w:tabs>
          <w:tab w:val="left" w:pos="1795"/>
        </w:tabs>
        <w:spacing w:before="0" w:after="0" w:line="240" w:lineRule="auto"/>
        <w:ind w:left="1794" w:right="0" w:hanging="333"/>
        <w:jc w:val="left"/>
        <w:rPr>
          <w:sz w:val="32"/>
        </w:rPr>
      </w:pPr>
      <w:r>
        <w:rPr>
          <w:spacing w:val="13"/>
          <w:sz w:val="32"/>
        </w:rPr>
        <w:t>完善、修订有关制度和应急预案，安排周期性演练</w:t>
      </w:r>
    </w:p>
    <w:p>
      <w:pPr>
        <w:pStyle w:val="3"/>
        <w:spacing w:before="5"/>
      </w:pPr>
      <w:r>
        <w:t>，确保其适宜性和有效性；</w:t>
      </w:r>
    </w:p>
    <w:p>
      <w:pPr>
        <w:spacing w:after="0"/>
        <w:sectPr>
          <w:pgSz w:w="11910" w:h="16840"/>
          <w:pgMar w:top="1580" w:right="600" w:bottom="280" w:left="980" w:header="720" w:footer="720" w:gutter="0"/>
        </w:sectPr>
      </w:pPr>
    </w:p>
    <w:p>
      <w:pPr>
        <w:pStyle w:val="7"/>
        <w:numPr>
          <w:ilvl w:val="0"/>
          <w:numId w:val="3"/>
        </w:numPr>
        <w:tabs>
          <w:tab w:val="left" w:pos="1795"/>
        </w:tabs>
        <w:spacing w:before="40" w:after="0" w:line="242" w:lineRule="auto"/>
        <w:ind w:left="820" w:right="1204" w:firstLine="641"/>
        <w:jc w:val="both"/>
        <w:rPr>
          <w:sz w:val="32"/>
        </w:rPr>
      </w:pPr>
      <w:r>
        <w:rPr>
          <w:spacing w:val="12"/>
          <w:w w:val="95"/>
          <w:sz w:val="32"/>
        </w:rPr>
        <w:t xml:space="preserve">协调有关部门编写辐照装置安全和防护状况的年度 </w:t>
      </w:r>
      <w:r>
        <w:rPr>
          <w:sz w:val="32"/>
        </w:rPr>
        <w:t>评估报告。</w:t>
      </w:r>
    </w:p>
    <w:p>
      <w:pPr>
        <w:pStyle w:val="3"/>
        <w:spacing w:before="3" w:line="242" w:lineRule="auto"/>
        <w:ind w:right="1204" w:firstLine="640"/>
        <w:jc w:val="both"/>
      </w:pPr>
      <w:r>
        <w:rPr>
          <w:spacing w:val="12"/>
          <w:w w:val="95"/>
        </w:rPr>
        <w:t xml:space="preserve">各放射诊疗科室设兼管人员一名，负责本科室放射防 </w:t>
      </w:r>
      <w:r>
        <w:t>护管理日常工作。主要职责是：</w:t>
      </w:r>
    </w:p>
    <w:p>
      <w:pPr>
        <w:pStyle w:val="7"/>
        <w:numPr>
          <w:ilvl w:val="0"/>
          <w:numId w:val="4"/>
        </w:numPr>
        <w:tabs>
          <w:tab w:val="left" w:pos="1795"/>
        </w:tabs>
        <w:spacing w:before="2" w:after="0" w:line="242" w:lineRule="auto"/>
        <w:ind w:left="820" w:right="1198" w:firstLine="641"/>
        <w:jc w:val="both"/>
        <w:rPr>
          <w:sz w:val="32"/>
        </w:rPr>
      </w:pPr>
      <w:r>
        <w:rPr>
          <w:spacing w:val="12"/>
          <w:w w:val="95"/>
          <w:sz w:val="32"/>
        </w:rPr>
        <w:t xml:space="preserve">开展教育培训，提高本科室人员操作放射源和相关 </w:t>
      </w:r>
      <w:r>
        <w:rPr>
          <w:sz w:val="32"/>
        </w:rPr>
        <w:t>设备的能力，掌握有关操作规程、管理制度和防护知识。</w:t>
      </w:r>
    </w:p>
    <w:p>
      <w:pPr>
        <w:pStyle w:val="7"/>
        <w:numPr>
          <w:ilvl w:val="0"/>
          <w:numId w:val="4"/>
        </w:numPr>
        <w:tabs>
          <w:tab w:val="left" w:pos="1795"/>
        </w:tabs>
        <w:spacing w:before="2" w:after="0" w:line="242" w:lineRule="auto"/>
        <w:ind w:left="820" w:right="1202" w:firstLine="641"/>
        <w:jc w:val="both"/>
        <w:rPr>
          <w:sz w:val="32"/>
        </w:rPr>
      </w:pPr>
      <w:r>
        <w:rPr>
          <w:spacing w:val="12"/>
          <w:w w:val="95"/>
          <w:sz w:val="32"/>
        </w:rPr>
        <w:t xml:space="preserve">了解本科室放射装置的基本结构、运行和保养；装 </w:t>
      </w:r>
      <w:r>
        <w:rPr>
          <w:spacing w:val="10"/>
          <w:w w:val="95"/>
          <w:sz w:val="32"/>
        </w:rPr>
        <w:t xml:space="preserve">置的安全设施，例如：安全联锁、各类信号的位置、警示 </w:t>
      </w:r>
      <w:r>
        <w:rPr>
          <w:sz w:val="32"/>
        </w:rPr>
        <w:t>灯光、声响信号和可见标志等。</w:t>
      </w:r>
    </w:p>
    <w:p>
      <w:pPr>
        <w:pStyle w:val="7"/>
        <w:numPr>
          <w:ilvl w:val="0"/>
          <w:numId w:val="4"/>
        </w:numPr>
        <w:tabs>
          <w:tab w:val="left" w:pos="1795"/>
        </w:tabs>
        <w:spacing w:before="2" w:after="0" w:line="242" w:lineRule="auto"/>
        <w:ind w:left="820" w:right="1204" w:firstLine="641"/>
        <w:jc w:val="both"/>
        <w:rPr>
          <w:sz w:val="32"/>
        </w:rPr>
      </w:pPr>
      <w:r>
        <w:rPr>
          <w:spacing w:val="12"/>
          <w:w w:val="95"/>
          <w:sz w:val="32"/>
        </w:rPr>
        <w:t xml:space="preserve">熟悉所用放射性监测仪表，并注意定期校验；掌握 </w:t>
      </w:r>
      <w:r>
        <w:rPr>
          <w:sz w:val="32"/>
        </w:rPr>
        <w:t>辐射防护的原则和实际操作，个人剂量监测的要求。</w:t>
      </w:r>
    </w:p>
    <w:p>
      <w:pPr>
        <w:pStyle w:val="7"/>
        <w:numPr>
          <w:ilvl w:val="0"/>
          <w:numId w:val="4"/>
        </w:numPr>
        <w:tabs>
          <w:tab w:val="left" w:pos="1783"/>
        </w:tabs>
        <w:spacing w:before="2" w:after="0" w:line="240" w:lineRule="auto"/>
        <w:ind w:left="1782" w:right="0" w:hanging="321"/>
        <w:jc w:val="left"/>
        <w:rPr>
          <w:sz w:val="32"/>
        </w:rPr>
      </w:pPr>
      <w:r>
        <w:rPr>
          <w:sz w:val="32"/>
        </w:rPr>
        <w:t>了解应急联络渠道、方式和应急处理措施。</w:t>
      </w:r>
    </w:p>
    <w:p>
      <w:pPr>
        <w:pStyle w:val="3"/>
        <w:spacing w:before="8"/>
        <w:ind w:left="1461"/>
        <w:rPr>
          <w:rFonts w:hint="eastAsia" w:ascii="黑体" w:eastAsia="黑体"/>
        </w:rPr>
      </w:pPr>
      <w:r>
        <w:rPr>
          <w:rFonts w:hint="eastAsia" w:ascii="黑体" w:eastAsia="黑体"/>
        </w:rPr>
        <w:t>二、管理要求</w:t>
      </w:r>
    </w:p>
    <w:p>
      <w:pPr>
        <w:pStyle w:val="7"/>
        <w:numPr>
          <w:ilvl w:val="0"/>
          <w:numId w:val="5"/>
        </w:numPr>
        <w:tabs>
          <w:tab w:val="left" w:pos="1795"/>
        </w:tabs>
        <w:spacing w:before="202" w:after="0" w:line="242" w:lineRule="auto"/>
        <w:ind w:left="820" w:right="1196" w:firstLine="641"/>
        <w:jc w:val="both"/>
        <w:rPr>
          <w:sz w:val="32"/>
        </w:rPr>
      </w:pPr>
      <w:r>
        <w:rPr>
          <w:spacing w:val="13"/>
          <w:w w:val="95"/>
          <w:sz w:val="32"/>
        </w:rPr>
        <w:t xml:space="preserve">医院将射线装置的安全和防护工作纳入相关科室目 </w:t>
      </w:r>
      <w:r>
        <w:rPr>
          <w:spacing w:val="10"/>
          <w:w w:val="95"/>
          <w:sz w:val="32"/>
        </w:rPr>
        <w:t xml:space="preserve">标管理，建立并落实各项管理制度和操作规程，预防放射 性事故的发生，保障放射诊疗工作人员、患者和公众的健 </w:t>
      </w:r>
      <w:r>
        <w:rPr>
          <w:sz w:val="32"/>
        </w:rPr>
        <w:t>康。</w:t>
      </w:r>
    </w:p>
    <w:p>
      <w:pPr>
        <w:pStyle w:val="7"/>
        <w:numPr>
          <w:ilvl w:val="0"/>
          <w:numId w:val="5"/>
        </w:numPr>
        <w:tabs>
          <w:tab w:val="left" w:pos="1795"/>
        </w:tabs>
        <w:spacing w:before="204" w:after="0" w:line="244" w:lineRule="auto"/>
        <w:ind w:left="820" w:right="1202" w:firstLine="641"/>
        <w:jc w:val="both"/>
        <w:rPr>
          <w:sz w:val="32"/>
        </w:rPr>
      </w:pPr>
      <w:r>
        <w:rPr>
          <w:spacing w:val="12"/>
          <w:w w:val="95"/>
          <w:sz w:val="32"/>
        </w:rPr>
        <w:t xml:space="preserve">从事放射诊疗工作的人员必须定期参加辐射安全与 </w:t>
      </w:r>
      <w:r>
        <w:rPr>
          <w:spacing w:val="10"/>
          <w:w w:val="95"/>
          <w:sz w:val="32"/>
        </w:rPr>
        <w:t xml:space="preserve">防护知识的教育培训，并进行考核；不参加培训或考核不 </w:t>
      </w:r>
      <w:r>
        <w:rPr>
          <w:sz w:val="32"/>
        </w:rPr>
        <w:t>合格及未取得相关上岗证的，不得上岗。</w:t>
      </w:r>
    </w:p>
    <w:p>
      <w:pPr>
        <w:pStyle w:val="7"/>
        <w:numPr>
          <w:ilvl w:val="0"/>
          <w:numId w:val="5"/>
        </w:numPr>
        <w:tabs>
          <w:tab w:val="left" w:pos="1795"/>
        </w:tabs>
        <w:spacing w:before="190" w:after="0" w:line="242" w:lineRule="auto"/>
        <w:ind w:left="820" w:right="1202" w:firstLine="641"/>
        <w:jc w:val="both"/>
        <w:rPr>
          <w:sz w:val="32"/>
        </w:rPr>
      </w:pPr>
      <w:r>
        <w:rPr>
          <w:spacing w:val="12"/>
          <w:w w:val="95"/>
          <w:sz w:val="32"/>
        </w:rPr>
        <w:t xml:space="preserve">对直接从事放射诊疗工作的人员进行个人照射剂量 </w:t>
      </w:r>
      <w:r>
        <w:rPr>
          <w:spacing w:val="10"/>
          <w:w w:val="95"/>
          <w:sz w:val="32"/>
        </w:rPr>
        <w:t xml:space="preserve">监测和职业健康检查，建立个人剂量档案和职业健康监护 档案；对不进行个人剂量监测和职业健康检查的，医院将 </w:t>
      </w:r>
      <w:r>
        <w:rPr>
          <w:sz w:val="32"/>
        </w:rPr>
        <w:t>劝其离岗。</w:t>
      </w:r>
    </w:p>
    <w:p>
      <w:pPr>
        <w:pStyle w:val="7"/>
        <w:numPr>
          <w:ilvl w:val="0"/>
          <w:numId w:val="5"/>
        </w:numPr>
        <w:tabs>
          <w:tab w:val="left" w:pos="1795"/>
        </w:tabs>
        <w:spacing w:before="204" w:after="0" w:line="244" w:lineRule="auto"/>
        <w:ind w:left="820" w:right="1204" w:firstLine="641"/>
        <w:jc w:val="both"/>
        <w:rPr>
          <w:sz w:val="32"/>
        </w:rPr>
      </w:pPr>
      <w:r>
        <w:rPr>
          <w:spacing w:val="12"/>
          <w:w w:val="95"/>
          <w:sz w:val="32"/>
        </w:rPr>
        <w:t xml:space="preserve">医院射线装置的安全和防护状况进行年度评估，发 </w:t>
      </w:r>
      <w:r>
        <w:rPr>
          <w:sz w:val="32"/>
        </w:rPr>
        <w:t>现安全隐患立即整改。</w:t>
      </w:r>
    </w:p>
    <w:p>
      <w:pPr>
        <w:pStyle w:val="7"/>
        <w:numPr>
          <w:ilvl w:val="0"/>
          <w:numId w:val="5"/>
        </w:numPr>
        <w:tabs>
          <w:tab w:val="left" w:pos="1795"/>
        </w:tabs>
        <w:spacing w:before="196" w:after="0" w:line="242" w:lineRule="auto"/>
        <w:ind w:left="820" w:right="1197" w:firstLine="641"/>
        <w:jc w:val="both"/>
        <w:rPr>
          <w:sz w:val="32"/>
        </w:rPr>
      </w:pPr>
      <w:r>
        <w:rPr>
          <w:spacing w:val="13"/>
          <w:w w:val="95"/>
          <w:sz w:val="32"/>
        </w:rPr>
        <w:t xml:space="preserve">科室应对放射性同位素和放射性废物进行清理、登 </w:t>
      </w:r>
      <w:r>
        <w:rPr>
          <w:spacing w:val="10"/>
          <w:w w:val="95"/>
          <w:sz w:val="32"/>
        </w:rPr>
        <w:t xml:space="preserve">记，妥善处理，不得留有安全隐患。对Ⅳ类、Ⅴ类废旧放 射源应进行包装整备后送交有相应资质的放射性废物集中 </w:t>
      </w:r>
      <w:r>
        <w:rPr>
          <w:spacing w:val="10"/>
          <w:sz w:val="32"/>
        </w:rPr>
        <w:t>贮存单位贮存。</w:t>
      </w:r>
    </w:p>
    <w:p>
      <w:pPr>
        <w:spacing w:after="0" w:line="242" w:lineRule="auto"/>
        <w:jc w:val="both"/>
        <w:rPr>
          <w:sz w:val="32"/>
        </w:rPr>
        <w:sectPr>
          <w:pgSz w:w="11910" w:h="16840"/>
          <w:pgMar w:top="1380" w:right="600" w:bottom="280" w:left="980" w:header="720" w:footer="720" w:gutter="0"/>
        </w:sectPr>
      </w:pPr>
    </w:p>
    <w:p>
      <w:pPr>
        <w:pStyle w:val="7"/>
        <w:numPr>
          <w:ilvl w:val="0"/>
          <w:numId w:val="5"/>
        </w:numPr>
        <w:tabs>
          <w:tab w:val="left" w:pos="1795"/>
        </w:tabs>
        <w:spacing w:before="40" w:after="0" w:line="242" w:lineRule="auto"/>
        <w:ind w:left="820" w:right="1202" w:firstLine="641"/>
        <w:jc w:val="both"/>
        <w:rPr>
          <w:sz w:val="32"/>
        </w:rPr>
      </w:pPr>
      <w:r>
        <w:rPr>
          <w:spacing w:val="12"/>
          <w:w w:val="95"/>
          <w:sz w:val="32"/>
        </w:rPr>
        <w:t xml:space="preserve">使用、贮存放射性同位素和射线装置的场所，应当 </w:t>
      </w:r>
      <w:r>
        <w:rPr>
          <w:spacing w:val="10"/>
          <w:w w:val="95"/>
          <w:sz w:val="32"/>
        </w:rPr>
        <w:t xml:space="preserve">按规定设置明显的放射性标志，其入口处按要求设置安全 和防护设施以及必要的防护安全联锁、报警装置或者工作 信号。使用场所应当具有防止误操作、防止工作人员和公 </w:t>
      </w:r>
      <w:r>
        <w:rPr>
          <w:sz w:val="32"/>
        </w:rPr>
        <w:t>众受到意外照射的安全措施。</w:t>
      </w:r>
    </w:p>
    <w:p>
      <w:pPr>
        <w:pStyle w:val="7"/>
        <w:numPr>
          <w:ilvl w:val="0"/>
          <w:numId w:val="5"/>
        </w:numPr>
        <w:tabs>
          <w:tab w:val="left" w:pos="1795"/>
        </w:tabs>
        <w:spacing w:before="206" w:after="0" w:line="244" w:lineRule="auto"/>
        <w:ind w:left="820" w:right="1204" w:firstLine="641"/>
        <w:jc w:val="left"/>
        <w:rPr>
          <w:sz w:val="32"/>
        </w:rPr>
      </w:pPr>
      <w:r>
        <w:rPr>
          <w:spacing w:val="12"/>
          <w:w w:val="95"/>
          <w:sz w:val="32"/>
        </w:rPr>
        <w:t xml:space="preserve">射线装置应当设置明显的放射性标识和中文警示说 </w:t>
      </w:r>
      <w:r>
        <w:rPr>
          <w:sz w:val="32"/>
        </w:rPr>
        <w:t>明。</w:t>
      </w:r>
    </w:p>
    <w:p>
      <w:pPr>
        <w:pStyle w:val="7"/>
        <w:numPr>
          <w:ilvl w:val="0"/>
          <w:numId w:val="5"/>
        </w:numPr>
        <w:tabs>
          <w:tab w:val="left" w:pos="1795"/>
        </w:tabs>
        <w:spacing w:before="193" w:after="0" w:line="242" w:lineRule="auto"/>
        <w:ind w:left="820" w:right="880" w:firstLine="641"/>
        <w:jc w:val="left"/>
        <w:rPr>
          <w:sz w:val="32"/>
        </w:rPr>
      </w:pPr>
      <w:r>
        <w:rPr>
          <w:spacing w:val="13"/>
          <w:sz w:val="32"/>
        </w:rPr>
        <w:t>科室应有健全的操作规程、岗位职责、放射防护和</w:t>
      </w:r>
      <w:r>
        <w:rPr>
          <w:spacing w:val="10"/>
          <w:sz w:val="32"/>
        </w:rPr>
        <w:t>安全保卫制度、设备检修保养等相关制度，并制定与该诊疗项目相适应的质量保证方案。按照医疗照射正当化和辐射防护最优化的原则，严格掌握好适应症，避免不必要的</w:t>
      </w:r>
      <w:r>
        <w:rPr>
          <w:spacing w:val="10"/>
          <w:w w:val="95"/>
          <w:sz w:val="32"/>
        </w:rPr>
        <w:t xml:space="preserve">照射；对有明确的疾病指征，确需进行放射检查和治疗的， </w:t>
      </w:r>
      <w:r>
        <w:rPr>
          <w:spacing w:val="10"/>
          <w:sz w:val="32"/>
        </w:rPr>
        <w:t>要让患者和受检者的受照剂量控制在合理达到的尽可能低水平，并事先告知患者和受检者辐射对健康的潜在影响。</w:t>
      </w:r>
    </w:p>
    <w:p>
      <w:pPr>
        <w:pStyle w:val="7"/>
        <w:numPr>
          <w:ilvl w:val="0"/>
          <w:numId w:val="5"/>
        </w:numPr>
        <w:tabs>
          <w:tab w:val="left" w:pos="1956"/>
        </w:tabs>
        <w:spacing w:before="207" w:after="0" w:line="242" w:lineRule="auto"/>
        <w:ind w:left="820" w:right="875" w:firstLine="641"/>
        <w:jc w:val="left"/>
        <w:rPr>
          <w:sz w:val="32"/>
        </w:rPr>
      </w:pPr>
      <w:r>
        <w:rPr>
          <w:spacing w:val="12"/>
          <w:sz w:val="32"/>
        </w:rPr>
        <w:t>加强对育龄妇女、孕妇和婴幼儿Ｘ 射线检查正当</w:t>
      </w:r>
      <w:r>
        <w:rPr>
          <w:spacing w:val="10"/>
          <w:sz w:val="32"/>
        </w:rPr>
        <w:t xml:space="preserve">性判断；严格控制使用剂量较大、风险较高的放射技术， </w:t>
      </w:r>
      <w:r>
        <w:rPr>
          <w:spacing w:val="1"/>
          <w:sz w:val="32"/>
        </w:rPr>
        <w:t xml:space="preserve">除非有明确的疾病指征，否则不宜使用ＣＴ 进行健康体检， </w:t>
      </w:r>
      <w:r>
        <w:rPr>
          <w:sz w:val="32"/>
        </w:rPr>
        <w:t>避免一切不必要的照射。</w:t>
      </w:r>
    </w:p>
    <w:p>
      <w:pPr>
        <w:pStyle w:val="7"/>
        <w:numPr>
          <w:ilvl w:val="0"/>
          <w:numId w:val="5"/>
        </w:numPr>
        <w:tabs>
          <w:tab w:val="left" w:pos="1949"/>
        </w:tabs>
        <w:spacing w:before="204" w:after="0" w:line="242" w:lineRule="auto"/>
        <w:ind w:left="820" w:right="878" w:firstLine="641"/>
        <w:jc w:val="left"/>
        <w:rPr>
          <w:sz w:val="32"/>
        </w:rPr>
      </w:pPr>
      <w:r>
        <w:rPr>
          <w:spacing w:val="7"/>
          <w:sz w:val="32"/>
        </w:rPr>
        <w:t>发生辐射事故时，应当立即启动本单位的辐射事故</w:t>
      </w:r>
      <w:r>
        <w:rPr>
          <w:spacing w:val="10"/>
          <w:sz w:val="32"/>
        </w:rPr>
        <w:t>应急方案，采取有效控制措施，防止事件的扩大和蔓延， 减少污染危害，避免人身伤亡和财产损失，并立即向当地</w:t>
      </w:r>
      <w:r>
        <w:rPr>
          <w:spacing w:val="11"/>
          <w:sz w:val="32"/>
        </w:rPr>
        <w:t>环境保护主管部门、公安部门、卫生主管部门报告，配合</w:t>
      </w:r>
      <w:r>
        <w:rPr>
          <w:spacing w:val="10"/>
          <w:w w:val="95"/>
          <w:sz w:val="32"/>
        </w:rPr>
        <w:t xml:space="preserve">上级有关部门进行事故调查和审定工作。不得缓报、瞒报、 </w:t>
      </w:r>
      <w:r>
        <w:rPr>
          <w:spacing w:val="10"/>
          <w:sz w:val="32"/>
        </w:rPr>
        <w:t>谎报或者漏报辐射事故。</w:t>
      </w:r>
    </w:p>
    <w:p>
      <w:pPr>
        <w:pStyle w:val="7"/>
        <w:numPr>
          <w:ilvl w:val="0"/>
          <w:numId w:val="5"/>
        </w:numPr>
        <w:tabs>
          <w:tab w:val="left" w:pos="2174"/>
        </w:tabs>
        <w:spacing w:before="207" w:after="0" w:line="242" w:lineRule="auto"/>
        <w:ind w:left="820" w:right="1188" w:firstLine="708"/>
        <w:jc w:val="left"/>
        <w:rPr>
          <w:sz w:val="32"/>
        </w:rPr>
      </w:pPr>
      <w:r>
        <w:rPr>
          <w:sz w:val="32"/>
        </w:rPr>
        <w:t>各种Ｘ 射线检查应使用相应的专用设备，且设备</w:t>
      </w:r>
      <w:r>
        <w:rPr>
          <w:spacing w:val="2"/>
          <w:sz w:val="32"/>
        </w:rPr>
        <w:t>的应用应符合Ｘ 射线设备有关放射防护标准的要求。各种</w:t>
      </w:r>
    </w:p>
    <w:p>
      <w:pPr>
        <w:pStyle w:val="3"/>
        <w:spacing w:before="2" w:line="242" w:lineRule="auto"/>
        <w:ind w:right="1202"/>
      </w:pPr>
      <w:r>
        <w:t>Ｘ 射线设备及场所应定期由具备放射卫生技术服务机构资质资质的单位检测，合格后方可使用。</w:t>
      </w:r>
    </w:p>
    <w:p>
      <w:pPr>
        <w:spacing w:after="0" w:line="242" w:lineRule="auto"/>
        <w:sectPr>
          <w:pgSz w:w="11910" w:h="16840"/>
          <w:pgMar w:top="1380" w:right="600" w:bottom="280" w:left="980" w:header="720" w:footer="720" w:gutter="0"/>
        </w:sectPr>
      </w:pPr>
    </w:p>
    <w:p>
      <w:pPr>
        <w:pStyle w:val="7"/>
        <w:numPr>
          <w:ilvl w:val="0"/>
          <w:numId w:val="5"/>
        </w:numPr>
        <w:tabs>
          <w:tab w:val="left" w:pos="2117"/>
        </w:tabs>
        <w:spacing w:before="40" w:after="0" w:line="244" w:lineRule="auto"/>
        <w:ind w:left="820" w:right="1200" w:firstLine="641"/>
        <w:jc w:val="both"/>
        <w:rPr>
          <w:sz w:val="32"/>
        </w:rPr>
      </w:pPr>
      <w:r>
        <w:rPr>
          <w:spacing w:val="13"/>
          <w:w w:val="95"/>
          <w:sz w:val="32"/>
        </w:rPr>
        <w:t xml:space="preserve">工作人员进入辐照室应佩戴个人剂量计、个人剂 </w:t>
      </w:r>
      <w:r>
        <w:rPr>
          <w:spacing w:val="10"/>
          <w:w w:val="95"/>
          <w:sz w:val="32"/>
        </w:rPr>
        <w:t xml:space="preserve">量报警仪，落实好安全防护措施，避免受到超过职业照射 </w:t>
      </w:r>
      <w:r>
        <w:rPr>
          <w:spacing w:val="10"/>
          <w:sz w:val="32"/>
        </w:rPr>
        <w:t>剂量限值的照射。</w:t>
      </w:r>
    </w:p>
    <w:p>
      <w:pPr>
        <w:pStyle w:val="7"/>
        <w:numPr>
          <w:ilvl w:val="0"/>
          <w:numId w:val="5"/>
        </w:numPr>
        <w:tabs>
          <w:tab w:val="left" w:pos="2117"/>
        </w:tabs>
        <w:spacing w:before="191" w:after="0" w:line="242" w:lineRule="auto"/>
        <w:ind w:left="820" w:right="876" w:firstLine="641"/>
        <w:jc w:val="left"/>
        <w:rPr>
          <w:sz w:val="32"/>
        </w:rPr>
      </w:pPr>
      <w:r>
        <w:rPr>
          <w:spacing w:val="13"/>
          <w:w w:val="95"/>
          <w:sz w:val="32"/>
        </w:rPr>
        <w:t xml:space="preserve">放射工作人员的保健津贴按照国家有关规定执行； </w:t>
      </w:r>
      <w:r>
        <w:rPr>
          <w:spacing w:val="11"/>
          <w:sz w:val="32"/>
        </w:rPr>
        <w:t>放射工作人员每年享受保健休假</w:t>
      </w:r>
      <w:r>
        <w:rPr>
          <w:spacing w:val="12"/>
          <w:sz w:val="32"/>
        </w:rPr>
        <w:t>2～4</w:t>
      </w:r>
      <w:r>
        <w:rPr>
          <w:spacing w:val="9"/>
          <w:sz w:val="32"/>
        </w:rPr>
        <w:t>周，从事放射工作满</w:t>
      </w:r>
    </w:p>
    <w:p>
      <w:pPr>
        <w:pStyle w:val="3"/>
        <w:spacing w:before="2" w:line="244" w:lineRule="auto"/>
        <w:ind w:right="1202"/>
      </w:pPr>
      <w:r>
        <w:rPr>
          <w:spacing w:val="7"/>
          <w:w w:val="95"/>
        </w:rPr>
        <w:t>20</w:t>
      </w:r>
      <w:r>
        <w:rPr>
          <w:spacing w:val="10"/>
          <w:w w:val="95"/>
        </w:rPr>
        <w:t xml:space="preserve">年的在岗放射工作人员，将利用休假时间安排一次健康 </w:t>
      </w:r>
      <w:r>
        <w:t>疗养。</w:t>
      </w:r>
    </w:p>
    <w:p>
      <w:pPr>
        <w:pStyle w:val="3"/>
        <w:spacing w:before="196"/>
        <w:ind w:left="1461"/>
        <w:rPr>
          <w:rFonts w:hint="eastAsia" w:ascii="黑体" w:eastAsia="黑体"/>
        </w:rPr>
      </w:pPr>
      <w:r>
        <w:rPr>
          <w:rFonts w:hint="eastAsia" w:ascii="黑体" w:eastAsia="黑体"/>
        </w:rPr>
        <w:t>三、相关部门与人员职责</w:t>
      </w:r>
    </w:p>
    <w:p>
      <w:pPr>
        <w:pStyle w:val="3"/>
        <w:spacing w:before="187"/>
        <w:ind w:left="1461"/>
        <w:rPr>
          <w:rFonts w:hint="eastAsia" w:ascii="微软雅黑" w:eastAsia="微软雅黑"/>
        </w:rPr>
      </w:pPr>
      <w:r>
        <w:rPr>
          <w:rFonts w:hint="eastAsia" w:ascii="微软雅黑" w:eastAsia="微软雅黑"/>
          <w:w w:val="95"/>
        </w:rPr>
        <w:t>（一）公共卫生科职责</w:t>
      </w:r>
    </w:p>
    <w:p>
      <w:pPr>
        <w:pStyle w:val="7"/>
        <w:numPr>
          <w:ilvl w:val="0"/>
          <w:numId w:val="6"/>
        </w:numPr>
        <w:tabs>
          <w:tab w:val="left" w:pos="1795"/>
        </w:tabs>
        <w:spacing w:before="174" w:after="0" w:line="244" w:lineRule="auto"/>
        <w:ind w:left="820" w:right="1204" w:firstLine="641"/>
        <w:jc w:val="both"/>
        <w:rPr>
          <w:sz w:val="32"/>
        </w:rPr>
      </w:pPr>
      <w:r>
        <w:rPr>
          <w:spacing w:val="12"/>
          <w:w w:val="95"/>
          <w:sz w:val="32"/>
        </w:rPr>
        <w:t xml:space="preserve">负责全院放射防护日常管理工作，检查各科室有关 </w:t>
      </w:r>
      <w:r>
        <w:rPr>
          <w:sz w:val="32"/>
        </w:rPr>
        <w:t>放射安全与防护制度的落实情况。</w:t>
      </w:r>
    </w:p>
    <w:p>
      <w:pPr>
        <w:pStyle w:val="7"/>
        <w:numPr>
          <w:ilvl w:val="0"/>
          <w:numId w:val="6"/>
        </w:numPr>
        <w:tabs>
          <w:tab w:val="left" w:pos="1795"/>
        </w:tabs>
        <w:spacing w:before="196" w:after="0" w:line="242" w:lineRule="auto"/>
        <w:ind w:left="820" w:right="1204" w:firstLine="641"/>
        <w:jc w:val="both"/>
        <w:rPr>
          <w:sz w:val="32"/>
        </w:rPr>
      </w:pPr>
      <w:r>
        <w:rPr>
          <w:spacing w:val="12"/>
          <w:w w:val="95"/>
          <w:sz w:val="32"/>
        </w:rPr>
        <w:t xml:space="preserve">组织全院从事放射诊疗工作的人员定期参加辐射安 </w:t>
      </w:r>
      <w:r>
        <w:rPr>
          <w:sz w:val="32"/>
        </w:rPr>
        <w:t>全与防护知识的教育培训。</w:t>
      </w:r>
    </w:p>
    <w:p>
      <w:pPr>
        <w:pStyle w:val="7"/>
        <w:numPr>
          <w:ilvl w:val="0"/>
          <w:numId w:val="6"/>
        </w:numPr>
        <w:tabs>
          <w:tab w:val="left" w:pos="1795"/>
        </w:tabs>
        <w:spacing w:before="201" w:after="0" w:line="244" w:lineRule="auto"/>
        <w:ind w:left="820" w:right="1202" w:firstLine="641"/>
        <w:jc w:val="both"/>
        <w:rPr>
          <w:sz w:val="32"/>
        </w:rPr>
      </w:pPr>
      <w:r>
        <w:rPr>
          <w:spacing w:val="12"/>
          <w:w w:val="95"/>
          <w:sz w:val="32"/>
        </w:rPr>
        <w:t xml:space="preserve">每季发放和收集放射诊疗工作的人员的个人剂量监 </w:t>
      </w:r>
      <w:r>
        <w:rPr>
          <w:spacing w:val="10"/>
          <w:w w:val="95"/>
          <w:sz w:val="32"/>
        </w:rPr>
        <w:t xml:space="preserve">测剂，每年组织放射诊疗工作人员参加职业健康检查，并 </w:t>
      </w:r>
      <w:r>
        <w:rPr>
          <w:sz w:val="32"/>
        </w:rPr>
        <w:t>建立个人剂量档案和职业健康监护档案。</w:t>
      </w:r>
    </w:p>
    <w:p>
      <w:pPr>
        <w:pStyle w:val="7"/>
        <w:numPr>
          <w:ilvl w:val="0"/>
          <w:numId w:val="6"/>
        </w:numPr>
        <w:tabs>
          <w:tab w:val="left" w:pos="1795"/>
        </w:tabs>
        <w:spacing w:before="191" w:after="0" w:line="244" w:lineRule="auto"/>
        <w:ind w:left="820" w:right="1204" w:firstLine="641"/>
        <w:jc w:val="both"/>
        <w:rPr>
          <w:sz w:val="32"/>
        </w:rPr>
      </w:pPr>
      <w:r>
        <w:rPr>
          <w:spacing w:val="12"/>
          <w:w w:val="95"/>
          <w:sz w:val="32"/>
        </w:rPr>
        <w:t xml:space="preserve">制定有关放射诊疗和放射防护管理制度，并检查落 </w:t>
      </w:r>
      <w:r>
        <w:rPr>
          <w:sz w:val="32"/>
        </w:rPr>
        <w:t>实情况。</w:t>
      </w:r>
    </w:p>
    <w:p>
      <w:pPr>
        <w:pStyle w:val="7"/>
        <w:numPr>
          <w:ilvl w:val="0"/>
          <w:numId w:val="6"/>
        </w:numPr>
        <w:tabs>
          <w:tab w:val="left" w:pos="1783"/>
        </w:tabs>
        <w:spacing w:before="196" w:after="0" w:line="240" w:lineRule="auto"/>
        <w:ind w:left="1782" w:right="0" w:hanging="321"/>
        <w:jc w:val="left"/>
        <w:rPr>
          <w:sz w:val="32"/>
        </w:rPr>
      </w:pPr>
      <w:r>
        <w:rPr>
          <w:sz w:val="32"/>
        </w:rPr>
        <w:t>制定放射事件应急处理预案并组织演练。</w:t>
      </w:r>
    </w:p>
    <w:p>
      <w:pPr>
        <w:pStyle w:val="7"/>
        <w:numPr>
          <w:ilvl w:val="0"/>
          <w:numId w:val="6"/>
        </w:numPr>
        <w:tabs>
          <w:tab w:val="left" w:pos="1795"/>
        </w:tabs>
        <w:spacing w:before="202" w:after="0" w:line="244" w:lineRule="auto"/>
        <w:ind w:left="820" w:right="1204" w:firstLine="641"/>
        <w:jc w:val="both"/>
        <w:rPr>
          <w:sz w:val="32"/>
        </w:rPr>
      </w:pPr>
      <w:r>
        <w:rPr>
          <w:spacing w:val="12"/>
          <w:w w:val="95"/>
          <w:sz w:val="32"/>
        </w:rPr>
        <w:t xml:space="preserve">发生放射事件及时向卫生行政部门、环保部门及公 </w:t>
      </w:r>
      <w:r>
        <w:rPr>
          <w:sz w:val="32"/>
        </w:rPr>
        <w:t>安部门报告，协助调查处理。</w:t>
      </w:r>
    </w:p>
    <w:p>
      <w:pPr>
        <w:pStyle w:val="7"/>
        <w:numPr>
          <w:ilvl w:val="0"/>
          <w:numId w:val="6"/>
        </w:numPr>
        <w:tabs>
          <w:tab w:val="left" w:pos="1949"/>
        </w:tabs>
        <w:spacing w:before="193" w:after="0" w:line="242" w:lineRule="auto"/>
        <w:ind w:left="820" w:right="1190" w:firstLine="641"/>
        <w:jc w:val="both"/>
        <w:rPr>
          <w:sz w:val="32"/>
        </w:rPr>
      </w:pPr>
      <w:r>
        <w:rPr>
          <w:spacing w:val="6"/>
          <w:w w:val="95"/>
          <w:sz w:val="32"/>
        </w:rPr>
        <w:t xml:space="preserve">对新建、扩建、改建放射诊疗建设项目，在项目施 </w:t>
      </w:r>
      <w:r>
        <w:rPr>
          <w:spacing w:val="10"/>
          <w:w w:val="95"/>
          <w:sz w:val="32"/>
        </w:rPr>
        <w:t xml:space="preserve">工前向相应的卫生、环保部门提交职业病危害放射防护预 评价申请报告，及时申请进行建设项目的竣工验收和卫生 </w:t>
      </w:r>
      <w:r>
        <w:rPr>
          <w:spacing w:val="10"/>
          <w:sz w:val="32"/>
        </w:rPr>
        <w:t>许可审查。</w:t>
      </w:r>
    </w:p>
    <w:p>
      <w:pPr>
        <w:pStyle w:val="3"/>
        <w:spacing w:before="188"/>
        <w:ind w:left="1461"/>
        <w:rPr>
          <w:rFonts w:hint="eastAsia" w:ascii="微软雅黑" w:eastAsia="微软雅黑"/>
        </w:rPr>
      </w:pPr>
      <w:r>
        <w:rPr>
          <w:rFonts w:hint="eastAsia" w:ascii="微软雅黑" w:eastAsia="微软雅黑"/>
        </w:rPr>
        <w:t>（二）医务科职责</w:t>
      </w:r>
    </w:p>
    <w:p>
      <w:pPr>
        <w:spacing w:after="0"/>
        <w:rPr>
          <w:rFonts w:hint="eastAsia" w:ascii="微软雅黑" w:eastAsia="微软雅黑"/>
        </w:rPr>
        <w:sectPr>
          <w:pgSz w:w="11910" w:h="16840"/>
          <w:pgMar w:top="1380" w:right="600" w:bottom="280" w:left="980" w:header="720" w:footer="720" w:gutter="0"/>
        </w:sectPr>
      </w:pPr>
    </w:p>
    <w:p>
      <w:pPr>
        <w:pStyle w:val="7"/>
        <w:numPr>
          <w:ilvl w:val="0"/>
          <w:numId w:val="7"/>
        </w:numPr>
        <w:tabs>
          <w:tab w:val="left" w:pos="1795"/>
        </w:tabs>
        <w:spacing w:before="40" w:after="0" w:line="244" w:lineRule="auto"/>
        <w:ind w:left="820" w:right="1202" w:firstLine="641"/>
        <w:jc w:val="both"/>
        <w:rPr>
          <w:sz w:val="32"/>
        </w:rPr>
      </w:pPr>
      <w:r>
        <w:rPr>
          <w:spacing w:val="12"/>
          <w:w w:val="95"/>
          <w:sz w:val="32"/>
        </w:rPr>
        <w:t xml:space="preserve">贯彻落实有关放射性同位素与射线装置安全和防护 </w:t>
      </w:r>
      <w:r>
        <w:rPr>
          <w:spacing w:val="10"/>
          <w:w w:val="95"/>
          <w:sz w:val="32"/>
        </w:rPr>
        <w:t xml:space="preserve">的法律法规，检查相关科室放射诊疗方案、防护制度的执 </w:t>
      </w:r>
      <w:r>
        <w:rPr>
          <w:sz w:val="32"/>
        </w:rPr>
        <w:t>行落实情况。</w:t>
      </w:r>
    </w:p>
    <w:p>
      <w:pPr>
        <w:pStyle w:val="7"/>
        <w:numPr>
          <w:ilvl w:val="0"/>
          <w:numId w:val="7"/>
        </w:numPr>
        <w:tabs>
          <w:tab w:val="left" w:pos="1795"/>
        </w:tabs>
        <w:spacing w:before="191" w:after="0" w:line="244" w:lineRule="auto"/>
        <w:ind w:left="820" w:right="1204" w:firstLine="641"/>
        <w:jc w:val="both"/>
        <w:rPr>
          <w:sz w:val="32"/>
        </w:rPr>
      </w:pPr>
      <w:r>
        <w:rPr>
          <w:spacing w:val="12"/>
          <w:w w:val="95"/>
          <w:sz w:val="32"/>
        </w:rPr>
        <w:t xml:space="preserve">制定放射事件应急处理预案并组织演练，组织相关 </w:t>
      </w:r>
      <w:r>
        <w:rPr>
          <w:sz w:val="32"/>
        </w:rPr>
        <w:t>人员参加辐射应急培训和应急演练，做好应急准备工作。</w:t>
      </w:r>
    </w:p>
    <w:p>
      <w:pPr>
        <w:pStyle w:val="7"/>
        <w:numPr>
          <w:ilvl w:val="0"/>
          <w:numId w:val="7"/>
        </w:numPr>
        <w:tabs>
          <w:tab w:val="left" w:pos="1795"/>
        </w:tabs>
        <w:spacing w:before="193" w:after="0" w:line="244" w:lineRule="auto"/>
        <w:ind w:left="820" w:right="885" w:firstLine="641"/>
        <w:jc w:val="left"/>
        <w:rPr>
          <w:sz w:val="32"/>
        </w:rPr>
      </w:pPr>
      <w:r>
        <w:rPr>
          <w:spacing w:val="9"/>
          <w:w w:val="95"/>
          <w:sz w:val="32"/>
        </w:rPr>
        <w:t xml:space="preserve">发生放射事件时，组织医疗专家采取有效救治措施， </w:t>
      </w:r>
      <w:r>
        <w:rPr>
          <w:spacing w:val="10"/>
          <w:sz w:val="32"/>
        </w:rPr>
        <w:t>防止事件的扩大和蔓延，减少污染危害，避免人身伤亡和财产损失，配合上级有关部门进行事故调查和审定工作。</w:t>
      </w:r>
    </w:p>
    <w:p>
      <w:pPr>
        <w:pStyle w:val="3"/>
        <w:spacing w:before="175"/>
        <w:ind w:left="1403"/>
        <w:rPr>
          <w:rFonts w:hint="eastAsia" w:ascii="微软雅黑" w:eastAsia="微软雅黑"/>
        </w:rPr>
      </w:pPr>
      <w:r>
        <w:rPr>
          <w:rFonts w:hint="eastAsia" w:ascii="微软雅黑" w:eastAsia="微软雅黑"/>
        </w:rPr>
        <w:t>（三）放射诊疗科室职责</w:t>
      </w:r>
    </w:p>
    <w:p>
      <w:pPr>
        <w:pStyle w:val="7"/>
        <w:numPr>
          <w:ilvl w:val="0"/>
          <w:numId w:val="8"/>
        </w:numPr>
        <w:tabs>
          <w:tab w:val="left" w:pos="1949"/>
        </w:tabs>
        <w:spacing w:before="175" w:after="0" w:line="244" w:lineRule="auto"/>
        <w:ind w:left="820" w:right="1190" w:firstLine="641"/>
        <w:jc w:val="both"/>
        <w:rPr>
          <w:sz w:val="32"/>
        </w:rPr>
      </w:pPr>
      <w:r>
        <w:rPr>
          <w:spacing w:val="6"/>
          <w:w w:val="95"/>
          <w:sz w:val="32"/>
        </w:rPr>
        <w:t xml:space="preserve">贯彻落实射线装置安全和防护的法律法规，督促本 </w:t>
      </w:r>
      <w:r>
        <w:rPr>
          <w:sz w:val="32"/>
        </w:rPr>
        <w:t>科室人员执行落实放射诊疗方案、防护制度。</w:t>
      </w:r>
    </w:p>
    <w:p>
      <w:pPr>
        <w:pStyle w:val="7"/>
        <w:numPr>
          <w:ilvl w:val="0"/>
          <w:numId w:val="8"/>
        </w:numPr>
        <w:tabs>
          <w:tab w:val="left" w:pos="1795"/>
        </w:tabs>
        <w:spacing w:before="196" w:after="0" w:line="242" w:lineRule="auto"/>
        <w:ind w:left="820" w:right="1201" w:firstLine="641"/>
        <w:jc w:val="both"/>
        <w:rPr>
          <w:sz w:val="32"/>
        </w:rPr>
      </w:pPr>
      <w:r>
        <w:rPr>
          <w:spacing w:val="12"/>
          <w:w w:val="95"/>
          <w:sz w:val="32"/>
        </w:rPr>
        <w:t xml:space="preserve">组织本科室人员参加辐射安全与防护知识的教育培 </w:t>
      </w:r>
      <w:r>
        <w:rPr>
          <w:sz w:val="32"/>
        </w:rPr>
        <w:t>训、职业健康检查，督促做好个人照射剂量监测。</w:t>
      </w:r>
    </w:p>
    <w:p>
      <w:pPr>
        <w:pStyle w:val="3"/>
        <w:spacing w:before="2"/>
        <w:ind w:left="0"/>
        <w:rPr>
          <w:sz w:val="23"/>
        </w:rPr>
      </w:pPr>
    </w:p>
    <w:p>
      <w:pPr>
        <w:pStyle w:val="7"/>
        <w:numPr>
          <w:ilvl w:val="0"/>
          <w:numId w:val="8"/>
        </w:numPr>
        <w:tabs>
          <w:tab w:val="left" w:pos="1795"/>
        </w:tabs>
        <w:spacing w:before="0" w:after="0" w:line="304" w:lineRule="auto"/>
        <w:ind w:left="820" w:right="1181" w:firstLine="641"/>
        <w:jc w:val="both"/>
        <w:rPr>
          <w:sz w:val="32"/>
        </w:rPr>
      </w:pPr>
      <w:r>
        <w:rPr>
          <w:spacing w:val="13"/>
          <w:w w:val="95"/>
          <w:sz w:val="32"/>
        </w:rPr>
        <w:t xml:space="preserve">新建、扩建、改建放射诊疗建设项目及新增放射装 </w:t>
      </w:r>
      <w:r>
        <w:rPr>
          <w:spacing w:val="13"/>
          <w:sz w:val="32"/>
        </w:rPr>
        <w:t>置应及时报告管理部门，并配合做好性能与防护检测。</w:t>
      </w:r>
    </w:p>
    <w:p>
      <w:pPr>
        <w:pStyle w:val="7"/>
        <w:numPr>
          <w:ilvl w:val="0"/>
          <w:numId w:val="8"/>
        </w:numPr>
        <w:tabs>
          <w:tab w:val="left" w:pos="1949"/>
        </w:tabs>
        <w:spacing w:before="102" w:after="0" w:line="244" w:lineRule="auto"/>
        <w:ind w:left="820" w:right="1188" w:firstLine="641"/>
        <w:jc w:val="both"/>
        <w:rPr>
          <w:sz w:val="32"/>
        </w:rPr>
      </w:pPr>
      <w:r>
        <w:rPr>
          <w:spacing w:val="6"/>
          <w:w w:val="95"/>
          <w:sz w:val="32"/>
        </w:rPr>
        <w:t xml:space="preserve">配置必要的个人防护用品和辅助防护设施，做好工 </w:t>
      </w:r>
      <w:r>
        <w:rPr>
          <w:spacing w:val="10"/>
          <w:w w:val="95"/>
          <w:sz w:val="32"/>
        </w:rPr>
        <w:t xml:space="preserve">作人员及患者、受检者的放射安全与防护工作，防止发生 </w:t>
      </w:r>
      <w:r>
        <w:rPr>
          <w:spacing w:val="10"/>
          <w:sz w:val="32"/>
        </w:rPr>
        <w:t>超剂量照射及放射事故。</w:t>
      </w:r>
    </w:p>
    <w:p>
      <w:pPr>
        <w:pStyle w:val="7"/>
        <w:numPr>
          <w:ilvl w:val="0"/>
          <w:numId w:val="8"/>
        </w:numPr>
        <w:tabs>
          <w:tab w:val="left" w:pos="1795"/>
        </w:tabs>
        <w:spacing w:before="190" w:after="0" w:line="244" w:lineRule="auto"/>
        <w:ind w:left="820" w:right="1204" w:firstLine="641"/>
        <w:jc w:val="both"/>
        <w:rPr>
          <w:sz w:val="32"/>
        </w:rPr>
      </w:pPr>
      <w:r>
        <w:rPr>
          <w:spacing w:val="12"/>
          <w:w w:val="95"/>
          <w:sz w:val="32"/>
        </w:rPr>
        <w:t xml:space="preserve">制定本科室放射事件应急处理预案，并组织人员参 </w:t>
      </w:r>
      <w:r>
        <w:rPr>
          <w:sz w:val="32"/>
        </w:rPr>
        <w:t>加演练，做好应急准备工作。</w:t>
      </w:r>
    </w:p>
    <w:p>
      <w:pPr>
        <w:pStyle w:val="7"/>
        <w:numPr>
          <w:ilvl w:val="0"/>
          <w:numId w:val="8"/>
        </w:numPr>
        <w:tabs>
          <w:tab w:val="left" w:pos="1795"/>
        </w:tabs>
        <w:spacing w:before="196" w:after="0" w:line="242" w:lineRule="auto"/>
        <w:ind w:left="820" w:right="1194" w:firstLine="641"/>
        <w:jc w:val="both"/>
        <w:rPr>
          <w:sz w:val="32"/>
        </w:rPr>
      </w:pPr>
      <w:r>
        <w:rPr>
          <w:spacing w:val="13"/>
          <w:w w:val="95"/>
          <w:sz w:val="32"/>
        </w:rPr>
        <w:t xml:space="preserve">发生放射事件时，应及时报告医务科、公共卫生科 </w:t>
      </w:r>
      <w:r>
        <w:rPr>
          <w:spacing w:val="10"/>
          <w:w w:val="95"/>
          <w:sz w:val="32"/>
        </w:rPr>
        <w:t xml:space="preserve">及主管院领导，采取有效控制措施，将可能受到辐射伤害 的人员送至医院指定的科室进行相关检查和治疗，防止事 件的扩大和蔓延，减少污染危害，避免人身伤亡和财产损 </w:t>
      </w:r>
      <w:r>
        <w:rPr>
          <w:spacing w:val="10"/>
          <w:sz w:val="32"/>
        </w:rPr>
        <w:t>失。</w:t>
      </w:r>
    </w:p>
    <w:p>
      <w:pPr>
        <w:pStyle w:val="3"/>
        <w:spacing w:before="189"/>
        <w:ind w:left="1461"/>
        <w:rPr>
          <w:rFonts w:hint="eastAsia" w:ascii="微软雅黑" w:eastAsia="微软雅黑"/>
        </w:rPr>
      </w:pPr>
      <w:r>
        <w:rPr>
          <w:rFonts w:hint="eastAsia" w:ascii="微软雅黑" w:eastAsia="微软雅黑"/>
        </w:rPr>
        <w:t>（四）放射工作人员职责</w:t>
      </w:r>
    </w:p>
    <w:p>
      <w:pPr>
        <w:spacing w:after="0"/>
        <w:rPr>
          <w:rFonts w:hint="eastAsia" w:ascii="微软雅黑" w:eastAsia="微软雅黑"/>
        </w:rPr>
        <w:sectPr>
          <w:pgSz w:w="11910" w:h="16840"/>
          <w:pgMar w:top="1380" w:right="600" w:bottom="280" w:left="980" w:header="720" w:footer="720" w:gutter="0"/>
        </w:sectPr>
      </w:pPr>
    </w:p>
    <w:p>
      <w:pPr>
        <w:pStyle w:val="7"/>
        <w:numPr>
          <w:ilvl w:val="0"/>
          <w:numId w:val="9"/>
        </w:numPr>
        <w:tabs>
          <w:tab w:val="left" w:pos="1795"/>
        </w:tabs>
        <w:spacing w:before="40" w:after="0" w:line="244" w:lineRule="auto"/>
        <w:ind w:left="820" w:right="1200" w:firstLine="641"/>
        <w:jc w:val="both"/>
        <w:rPr>
          <w:sz w:val="32"/>
        </w:rPr>
      </w:pPr>
      <w:r>
        <w:rPr>
          <w:spacing w:val="12"/>
          <w:w w:val="95"/>
          <w:sz w:val="32"/>
        </w:rPr>
        <w:t xml:space="preserve">放射工作人员应定期参加辐射安全与防护知识的教 </w:t>
      </w:r>
      <w:r>
        <w:rPr>
          <w:sz w:val="32"/>
        </w:rPr>
        <w:t>育培训、职业健康检查，做好个人照射剂量监测。</w:t>
      </w:r>
    </w:p>
    <w:p>
      <w:pPr>
        <w:pStyle w:val="7"/>
        <w:numPr>
          <w:ilvl w:val="0"/>
          <w:numId w:val="9"/>
        </w:numPr>
        <w:tabs>
          <w:tab w:val="left" w:pos="1795"/>
        </w:tabs>
        <w:spacing w:before="194" w:after="0" w:line="242" w:lineRule="auto"/>
        <w:ind w:left="820" w:right="1196" w:firstLine="641"/>
        <w:jc w:val="both"/>
        <w:rPr>
          <w:sz w:val="32"/>
        </w:rPr>
      </w:pPr>
      <w:r>
        <w:rPr>
          <w:spacing w:val="13"/>
          <w:w w:val="95"/>
          <w:sz w:val="32"/>
        </w:rPr>
        <w:t xml:space="preserve">放射工作人员必须具备能够熟练操作放射相关设备 </w:t>
      </w:r>
      <w:r>
        <w:rPr>
          <w:spacing w:val="4"/>
          <w:w w:val="95"/>
          <w:sz w:val="32"/>
        </w:rPr>
        <w:t>的能力，对所操作的治疗机和放射源</w:t>
      </w:r>
      <w:r>
        <w:rPr>
          <w:spacing w:val="7"/>
          <w:w w:val="95"/>
          <w:sz w:val="32"/>
        </w:rPr>
        <w:t>（</w:t>
      </w:r>
      <w:r>
        <w:rPr>
          <w:spacing w:val="6"/>
          <w:w w:val="95"/>
          <w:sz w:val="32"/>
        </w:rPr>
        <w:t>包括电子束射线、</w:t>
      </w:r>
      <w:r>
        <w:rPr>
          <w:spacing w:val="-14"/>
          <w:w w:val="95"/>
          <w:sz w:val="32"/>
        </w:rPr>
        <w:t xml:space="preserve">X </w:t>
      </w:r>
      <w:r>
        <w:rPr>
          <w:spacing w:val="14"/>
          <w:w w:val="95"/>
          <w:sz w:val="32"/>
        </w:rPr>
        <w:t>射线和</w:t>
      </w:r>
      <w:r>
        <w:rPr>
          <w:spacing w:val="11"/>
          <w:w w:val="95"/>
          <w:sz w:val="32"/>
        </w:rPr>
        <w:t>γ</w:t>
      </w:r>
      <w:r>
        <w:rPr>
          <w:spacing w:val="14"/>
          <w:w w:val="95"/>
          <w:sz w:val="32"/>
        </w:rPr>
        <w:t>射线）</w:t>
      </w:r>
      <w:r>
        <w:rPr>
          <w:spacing w:val="10"/>
          <w:w w:val="95"/>
          <w:sz w:val="32"/>
        </w:rPr>
        <w:t xml:space="preserve">的性能有充分的了解，一旦发现异常现象 </w:t>
      </w:r>
      <w:r>
        <w:rPr>
          <w:spacing w:val="10"/>
          <w:sz w:val="32"/>
        </w:rPr>
        <w:t>能及时处理，以防止事故的发生和扩大。</w:t>
      </w:r>
    </w:p>
    <w:p>
      <w:pPr>
        <w:pStyle w:val="7"/>
        <w:numPr>
          <w:ilvl w:val="0"/>
          <w:numId w:val="9"/>
        </w:numPr>
        <w:tabs>
          <w:tab w:val="left" w:pos="1949"/>
        </w:tabs>
        <w:spacing w:before="204" w:after="0" w:line="244" w:lineRule="auto"/>
        <w:ind w:left="820" w:right="1190" w:firstLine="641"/>
        <w:jc w:val="both"/>
        <w:rPr>
          <w:sz w:val="32"/>
        </w:rPr>
      </w:pPr>
      <w:r>
        <w:rPr>
          <w:spacing w:val="6"/>
          <w:w w:val="95"/>
          <w:sz w:val="32"/>
        </w:rPr>
        <w:t xml:space="preserve">放射工作人员必须严格遵守操作规程、落实放射诊 </w:t>
      </w:r>
      <w:r>
        <w:rPr>
          <w:spacing w:val="10"/>
          <w:w w:val="95"/>
          <w:sz w:val="32"/>
        </w:rPr>
        <w:t xml:space="preserve">疗方案和防护制度。对病人进行检查、治疗时，应密切注 </w:t>
      </w:r>
      <w:r>
        <w:rPr>
          <w:spacing w:val="10"/>
          <w:sz w:val="32"/>
        </w:rPr>
        <w:t>意和观察治疗病人的情况，不得擅离岗位，以保证安全。</w:t>
      </w:r>
    </w:p>
    <w:p>
      <w:pPr>
        <w:pStyle w:val="7"/>
        <w:numPr>
          <w:ilvl w:val="0"/>
          <w:numId w:val="9"/>
        </w:numPr>
        <w:tabs>
          <w:tab w:val="left" w:pos="1949"/>
        </w:tabs>
        <w:spacing w:before="190" w:after="0" w:line="244" w:lineRule="auto"/>
        <w:ind w:left="820" w:right="1190" w:firstLine="641"/>
        <w:jc w:val="both"/>
        <w:rPr>
          <w:sz w:val="32"/>
        </w:rPr>
      </w:pPr>
      <w:r>
        <w:rPr>
          <w:spacing w:val="6"/>
          <w:w w:val="95"/>
          <w:sz w:val="32"/>
        </w:rPr>
        <w:t xml:space="preserve">遵从防护最优化的原则，使受检者或患者所受照射 </w:t>
      </w:r>
      <w:r>
        <w:rPr>
          <w:spacing w:val="10"/>
          <w:w w:val="95"/>
          <w:sz w:val="32"/>
        </w:rPr>
        <w:t xml:space="preserve">剂量尽可能低，同时应做好受检者或患者敏感部位及非照 </w:t>
      </w:r>
      <w:r>
        <w:rPr>
          <w:spacing w:val="10"/>
          <w:sz w:val="32"/>
        </w:rPr>
        <w:t>射部位的防护工作。</w:t>
      </w:r>
    </w:p>
    <w:p>
      <w:pPr>
        <w:pStyle w:val="7"/>
        <w:numPr>
          <w:ilvl w:val="0"/>
          <w:numId w:val="9"/>
        </w:numPr>
        <w:tabs>
          <w:tab w:val="left" w:pos="1949"/>
        </w:tabs>
        <w:spacing w:before="191" w:after="0" w:line="244" w:lineRule="auto"/>
        <w:ind w:left="820" w:right="868" w:firstLine="641"/>
        <w:jc w:val="left"/>
        <w:rPr>
          <w:sz w:val="32"/>
        </w:rPr>
      </w:pPr>
      <w:r>
        <w:rPr>
          <w:spacing w:val="6"/>
          <w:w w:val="95"/>
          <w:sz w:val="32"/>
        </w:rPr>
        <w:t xml:space="preserve">一旦发现放射事故时，要立即采取措施使处于治疗、 </w:t>
      </w:r>
      <w:r>
        <w:rPr>
          <w:sz w:val="32"/>
        </w:rPr>
        <w:t>检查状态的病人脱离放射源的威胁，并报告科负责人。</w:t>
      </w:r>
    </w:p>
    <w:p>
      <w:pPr>
        <w:pStyle w:val="3"/>
        <w:spacing w:before="179"/>
        <w:ind w:left="1305"/>
        <w:rPr>
          <w:rFonts w:hint="eastAsia" w:ascii="微软雅黑" w:eastAsia="微软雅黑"/>
        </w:rPr>
      </w:pPr>
      <w:r>
        <w:rPr>
          <w:rFonts w:hint="eastAsia" w:ascii="微软雅黑" w:eastAsia="微软雅黑"/>
        </w:rPr>
        <w:t>（五）临床医生职责</w:t>
      </w:r>
    </w:p>
    <w:p>
      <w:pPr>
        <w:pStyle w:val="7"/>
        <w:numPr>
          <w:ilvl w:val="0"/>
          <w:numId w:val="10"/>
        </w:numPr>
        <w:tabs>
          <w:tab w:val="left" w:pos="1783"/>
        </w:tabs>
        <w:spacing w:before="176" w:after="0" w:line="242" w:lineRule="auto"/>
        <w:ind w:left="820" w:right="1194" w:firstLine="643"/>
        <w:jc w:val="both"/>
        <w:rPr>
          <w:sz w:val="32"/>
        </w:rPr>
      </w:pPr>
      <w:r>
        <w:rPr>
          <w:spacing w:val="-8"/>
          <w:sz w:val="32"/>
        </w:rPr>
        <w:t xml:space="preserve">临床医生应掌握 </w:t>
      </w:r>
      <w:r>
        <w:rPr>
          <w:sz w:val="32"/>
        </w:rPr>
        <w:t>X</w:t>
      </w:r>
      <w:r>
        <w:rPr>
          <w:spacing w:val="-12"/>
          <w:sz w:val="32"/>
        </w:rPr>
        <w:t xml:space="preserve"> 射线检查的适应症，优先选用非 </w:t>
      </w:r>
      <w:r>
        <w:rPr>
          <w:spacing w:val="-13"/>
          <w:sz w:val="32"/>
        </w:rPr>
        <w:t xml:space="preserve">X </w:t>
      </w:r>
      <w:r>
        <w:rPr>
          <w:spacing w:val="10"/>
          <w:w w:val="95"/>
          <w:sz w:val="32"/>
        </w:rPr>
        <w:t xml:space="preserve">射线的检查方法。对有明确的疾病指征，确需进行放射检 查和治疗的，应履行放射危害告知义务，事先告知患者和 </w:t>
      </w:r>
      <w:r>
        <w:rPr>
          <w:sz w:val="32"/>
        </w:rPr>
        <w:t>受检者辐射对健康的潜在影响。</w:t>
      </w:r>
    </w:p>
    <w:p>
      <w:pPr>
        <w:pStyle w:val="7"/>
        <w:numPr>
          <w:ilvl w:val="0"/>
          <w:numId w:val="10"/>
        </w:numPr>
        <w:tabs>
          <w:tab w:val="left" w:pos="1788"/>
        </w:tabs>
        <w:spacing w:before="203" w:after="0" w:line="242" w:lineRule="auto"/>
        <w:ind w:left="820" w:right="1188" w:firstLine="641"/>
        <w:jc w:val="both"/>
        <w:rPr>
          <w:sz w:val="32"/>
        </w:rPr>
      </w:pPr>
      <w:r>
        <w:drawing>
          <wp:anchor distT="0" distB="0" distL="0" distR="0" simplePos="0" relativeHeight="268383232" behindDoc="1" locked="0" layoutInCell="1" allowOverlap="1">
            <wp:simplePos x="0" y="0"/>
            <wp:positionH relativeFrom="page">
              <wp:posOffset>4848225</wp:posOffset>
            </wp:positionH>
            <wp:positionV relativeFrom="paragraph">
              <wp:posOffset>480060</wp:posOffset>
            </wp:positionV>
            <wp:extent cx="2047875" cy="1952625"/>
            <wp:effectExtent l="0" t="0" r="0" b="0"/>
            <wp:wrapNone/>
            <wp:docPr id="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6.png"/>
                    <pic:cNvPicPr>
                      <a:picLocks noChangeAspect="1"/>
                    </pic:cNvPicPr>
                  </pic:nvPicPr>
                  <pic:blipFill>
                    <a:blip r:embed="rId39" cstate="print"/>
                    <a:stretch>
                      <a:fillRect/>
                    </a:stretch>
                  </pic:blipFill>
                  <pic:spPr>
                    <a:xfrm>
                      <a:off x="0" y="0"/>
                      <a:ext cx="2047875" cy="1952625"/>
                    </a:xfrm>
                    <a:prstGeom prst="rect">
                      <a:avLst/>
                    </a:prstGeom>
                  </pic:spPr>
                </pic:pic>
              </a:graphicData>
            </a:graphic>
          </wp:anchor>
        </w:drawing>
      </w:r>
      <w:r>
        <w:rPr>
          <w:spacing w:val="4"/>
          <w:sz w:val="32"/>
        </w:rPr>
        <w:t>加强对育龄妇女、孕妇和婴幼儿Ｘ 射线检查正当性</w:t>
      </w:r>
      <w:r>
        <w:rPr>
          <w:spacing w:val="10"/>
          <w:w w:val="95"/>
          <w:sz w:val="32"/>
        </w:rPr>
        <w:t xml:space="preserve">判断；严格控制使用剂量较大、风险较高的放射技术，除 </w:t>
      </w:r>
      <w:r>
        <w:rPr>
          <w:spacing w:val="1"/>
          <w:sz w:val="32"/>
        </w:rPr>
        <w:t>非有明确的疾病指征，否则不宜使用ＣＴ 进行健康体检， 避免一切不必要的照射。</w:t>
      </w:r>
    </w:p>
    <w:p>
      <w:pPr>
        <w:pStyle w:val="3"/>
        <w:spacing w:before="11"/>
        <w:ind w:left="0"/>
        <w:rPr>
          <w:sz w:val="11"/>
        </w:rPr>
      </w:pPr>
    </w:p>
    <w:p>
      <w:pPr>
        <w:pStyle w:val="3"/>
        <w:spacing w:before="55"/>
        <w:ind w:left="0" w:right="1196"/>
        <w:jc w:val="right"/>
      </w:pPr>
      <w:r>
        <w:rPr>
          <w:w w:val="95"/>
        </w:rPr>
        <w:t>新余第二医院</w:t>
      </w:r>
    </w:p>
    <w:p>
      <w:pPr>
        <w:spacing w:after="0"/>
        <w:jc w:val="right"/>
        <w:sectPr>
          <w:pgSz w:w="11910" w:h="16840"/>
          <w:pgMar w:top="1380" w:right="600" w:bottom="280" w:left="980" w:header="720" w:footer="720" w:gutter="0"/>
        </w:sectPr>
      </w:pPr>
    </w:p>
    <w:p>
      <w:pPr>
        <w:pStyle w:val="2"/>
        <w:ind w:left="1230"/>
      </w:pPr>
      <w:r>
        <w:t>新余第二医院放射性事故处理应急预案</w:t>
      </w:r>
    </w:p>
    <w:p>
      <w:pPr>
        <w:pStyle w:val="3"/>
        <w:spacing w:before="202" w:line="242" w:lineRule="auto"/>
        <w:ind w:right="1202" w:firstLine="640"/>
        <w:jc w:val="both"/>
      </w:pPr>
      <w:r>
        <w:rPr>
          <w:spacing w:val="12"/>
          <w:w w:val="95"/>
        </w:rPr>
        <w:t xml:space="preserve">为提高我院对放射事故的应对能力，迅速、有效、规 </w:t>
      </w:r>
      <w:r>
        <w:rPr>
          <w:spacing w:val="10"/>
          <w:w w:val="95"/>
        </w:rPr>
        <w:t xml:space="preserve">范地处理放射事故，最大程度地减少事故的损害，保护环 境安全，保障工作人员和公众健康，根据《中华人民共和 国放射性污染防治法》、《放射性同位素与射线装置安全 与防护条例》、《放射诊疗管理规定》及《放射事故医学 应急预案编制规范》等法律法规的要求，结合本院实际， </w:t>
      </w:r>
      <w:r>
        <w:t>制定本预案。</w:t>
      </w:r>
    </w:p>
    <w:p>
      <w:pPr>
        <w:pStyle w:val="3"/>
        <w:spacing w:before="209"/>
        <w:ind w:left="1461"/>
        <w:rPr>
          <w:rFonts w:hint="eastAsia" w:ascii="黑体" w:eastAsia="黑体"/>
        </w:rPr>
      </w:pPr>
      <w:r>
        <w:rPr>
          <w:rFonts w:hint="eastAsia" w:ascii="黑体" w:eastAsia="黑体"/>
        </w:rPr>
        <w:t>一、放射事故的定义</w:t>
      </w:r>
    </w:p>
    <w:p>
      <w:pPr>
        <w:pStyle w:val="3"/>
        <w:spacing w:before="202" w:line="244" w:lineRule="auto"/>
        <w:ind w:right="1202" w:firstLine="640"/>
        <w:jc w:val="both"/>
      </w:pPr>
      <w:r>
        <w:rPr>
          <w:spacing w:val="12"/>
          <w:w w:val="95"/>
        </w:rPr>
        <w:t xml:space="preserve">本预案放射事故是指本院相关科室发生放射源丢失、 </w:t>
      </w:r>
      <w:r>
        <w:rPr>
          <w:spacing w:val="10"/>
          <w:w w:val="95"/>
        </w:rPr>
        <w:t xml:space="preserve">被盗、失控，或者发生放射性同位素和射线装置失控导致 </w:t>
      </w:r>
      <w:r>
        <w:t>工作人员或者公众受到异常照射的事故。</w:t>
      </w:r>
    </w:p>
    <w:p>
      <w:pPr>
        <w:pStyle w:val="3"/>
        <w:spacing w:before="193"/>
        <w:ind w:left="1461"/>
        <w:rPr>
          <w:rFonts w:hint="eastAsia" w:ascii="黑体" w:eastAsia="黑体"/>
        </w:rPr>
      </w:pPr>
      <w:r>
        <w:rPr>
          <w:rFonts w:hint="eastAsia" w:ascii="黑体" w:eastAsia="黑体"/>
        </w:rPr>
        <w:t>二、组织机构及职责</w:t>
      </w:r>
    </w:p>
    <w:p>
      <w:pPr>
        <w:pStyle w:val="3"/>
        <w:spacing w:before="202" w:line="244" w:lineRule="auto"/>
        <w:ind w:right="1202" w:firstLine="640"/>
        <w:jc w:val="both"/>
      </w:pPr>
      <w:r>
        <w:rPr>
          <w:spacing w:val="12"/>
          <w:w w:val="95"/>
        </w:rPr>
        <w:t xml:space="preserve">为了加强放射事故应急工作的统一指挥，及时应对、 </w:t>
      </w:r>
      <w:r>
        <w:rPr>
          <w:spacing w:val="10"/>
          <w:w w:val="95"/>
        </w:rPr>
        <w:t xml:space="preserve">有效处理，医院成立放射事故应急处理领导小组和应急救 </w:t>
      </w:r>
      <w:r>
        <w:t>援小组。</w:t>
      </w:r>
    </w:p>
    <w:p>
      <w:pPr>
        <w:pStyle w:val="3"/>
        <w:spacing w:before="177"/>
        <w:ind w:left="1461"/>
        <w:rPr>
          <w:rFonts w:hint="eastAsia" w:ascii="微软雅黑" w:eastAsia="微软雅黑"/>
        </w:rPr>
      </w:pPr>
      <w:r>
        <w:rPr>
          <w:rFonts w:hint="eastAsia" w:ascii="微软雅黑" w:eastAsia="微软雅黑"/>
        </w:rPr>
        <w:t>（一）放射事故应急处理领导小组名单与职责</w:t>
      </w:r>
    </w:p>
    <w:p>
      <w:pPr>
        <w:pStyle w:val="7"/>
        <w:numPr>
          <w:ilvl w:val="0"/>
          <w:numId w:val="11"/>
        </w:numPr>
        <w:tabs>
          <w:tab w:val="left" w:pos="1783"/>
        </w:tabs>
        <w:spacing w:before="177" w:after="0" w:line="360" w:lineRule="auto"/>
        <w:ind w:left="1461" w:right="6623" w:firstLine="0"/>
        <w:jc w:val="both"/>
        <w:rPr>
          <w:sz w:val="32"/>
        </w:rPr>
      </w:pPr>
      <w:r>
        <w:rPr>
          <w:spacing w:val="-3"/>
          <w:sz w:val="32"/>
        </w:rPr>
        <w:t>领导小组名单</w:t>
      </w:r>
      <w:r>
        <w:rPr>
          <w:spacing w:val="19"/>
          <w:sz w:val="32"/>
        </w:rPr>
        <w:t>组 长：谢小春</w:t>
      </w:r>
      <w:r>
        <w:rPr>
          <w:spacing w:val="-3"/>
          <w:sz w:val="32"/>
        </w:rPr>
        <w:t>副组长：吴武孙</w:t>
      </w:r>
    </w:p>
    <w:p>
      <w:pPr>
        <w:pStyle w:val="3"/>
        <w:spacing w:before="215" w:line="391" w:lineRule="auto"/>
        <w:ind w:right="1182" w:firstLine="640"/>
        <w:jc w:val="both"/>
      </w:pPr>
      <w:r>
        <w:t>成 员：</w:t>
      </w:r>
      <w:r>
        <w:rPr>
          <w:color w:val="333333"/>
        </w:rPr>
        <w:t>刘军平、吴菊秀、徐俊奇、谭琴、王志新、甘文生、袁云、潘荣新、易军、许志愿、刘凡、唐赣平</w:t>
      </w:r>
    </w:p>
    <w:p>
      <w:pPr>
        <w:pStyle w:val="7"/>
        <w:numPr>
          <w:ilvl w:val="0"/>
          <w:numId w:val="11"/>
        </w:numPr>
        <w:tabs>
          <w:tab w:val="left" w:pos="1783"/>
        </w:tabs>
        <w:spacing w:before="0" w:after="0" w:line="398" w:lineRule="exact"/>
        <w:ind w:left="1782" w:right="0" w:hanging="321"/>
        <w:jc w:val="left"/>
        <w:rPr>
          <w:sz w:val="32"/>
        </w:rPr>
      </w:pPr>
      <w:r>
        <w:rPr>
          <w:sz w:val="32"/>
        </w:rPr>
        <w:t>放射事故应急处理领导小组职责</w:t>
      </w:r>
    </w:p>
    <w:p>
      <w:pPr>
        <w:pStyle w:val="7"/>
        <w:numPr>
          <w:ilvl w:val="0"/>
          <w:numId w:val="12"/>
        </w:numPr>
        <w:tabs>
          <w:tab w:val="left" w:pos="2280"/>
        </w:tabs>
        <w:spacing w:before="202" w:after="0" w:line="244" w:lineRule="auto"/>
        <w:ind w:left="820" w:right="1190" w:firstLine="641"/>
        <w:jc w:val="both"/>
        <w:rPr>
          <w:sz w:val="32"/>
        </w:rPr>
      </w:pPr>
      <w:r>
        <w:rPr>
          <w:spacing w:val="6"/>
          <w:w w:val="95"/>
          <w:sz w:val="32"/>
        </w:rPr>
        <w:t xml:space="preserve">负责监督检查放射安全工作，防止放射事故的发 </w:t>
      </w:r>
      <w:r>
        <w:rPr>
          <w:sz w:val="32"/>
        </w:rPr>
        <w:t>生。</w:t>
      </w:r>
    </w:p>
    <w:p>
      <w:pPr>
        <w:spacing w:after="0" w:line="244" w:lineRule="auto"/>
        <w:jc w:val="both"/>
        <w:rPr>
          <w:sz w:val="32"/>
        </w:rPr>
        <w:sectPr>
          <w:pgSz w:w="11910" w:h="16840"/>
          <w:pgMar w:top="1400" w:right="600" w:bottom="280" w:left="980" w:header="720" w:footer="720" w:gutter="0"/>
        </w:sectPr>
      </w:pPr>
    </w:p>
    <w:p>
      <w:pPr>
        <w:pStyle w:val="7"/>
        <w:numPr>
          <w:ilvl w:val="0"/>
          <w:numId w:val="12"/>
        </w:numPr>
        <w:tabs>
          <w:tab w:val="left" w:pos="2280"/>
        </w:tabs>
        <w:spacing w:before="40" w:after="0" w:line="244" w:lineRule="auto"/>
        <w:ind w:left="820" w:right="1190" w:firstLine="641"/>
        <w:jc w:val="left"/>
        <w:rPr>
          <w:sz w:val="32"/>
        </w:rPr>
      </w:pPr>
      <w:r>
        <w:rPr>
          <w:spacing w:val="6"/>
          <w:w w:val="95"/>
          <w:sz w:val="32"/>
        </w:rPr>
        <w:t xml:space="preserve">做好应急准备工作，调度工作人员、设备、物资 </w:t>
      </w:r>
      <w:r>
        <w:rPr>
          <w:sz w:val="32"/>
        </w:rPr>
        <w:t>等，组织开展放射事故应急演练等。</w:t>
      </w:r>
    </w:p>
    <w:p>
      <w:pPr>
        <w:pStyle w:val="7"/>
        <w:numPr>
          <w:ilvl w:val="0"/>
          <w:numId w:val="12"/>
        </w:numPr>
        <w:tabs>
          <w:tab w:val="left" w:pos="2280"/>
        </w:tabs>
        <w:spacing w:before="194" w:after="0" w:line="242" w:lineRule="auto"/>
        <w:ind w:left="820" w:right="1190" w:firstLine="641"/>
        <w:jc w:val="both"/>
        <w:rPr>
          <w:sz w:val="32"/>
        </w:rPr>
      </w:pPr>
      <w:r>
        <w:rPr>
          <w:spacing w:val="6"/>
          <w:w w:val="95"/>
          <w:sz w:val="32"/>
        </w:rPr>
        <w:t xml:space="preserve">指挥、协调事故现场的应急救援行动，组织相关 </w:t>
      </w:r>
      <w:r>
        <w:rPr>
          <w:spacing w:val="10"/>
          <w:w w:val="95"/>
          <w:sz w:val="32"/>
        </w:rPr>
        <w:t xml:space="preserve">成员迅速赶赴现场开展工作，采取有效快速的救援措施， 最大限度地减少污染、危害，避免人身伤亡和财产损失， 消除对医院的负面影响；及时向上级和属地有关部门报告 </w:t>
      </w:r>
      <w:r>
        <w:rPr>
          <w:spacing w:val="10"/>
          <w:sz w:val="32"/>
        </w:rPr>
        <w:t>医院内发生的放射性事故和事件。</w:t>
      </w:r>
    </w:p>
    <w:p>
      <w:pPr>
        <w:pStyle w:val="7"/>
        <w:numPr>
          <w:ilvl w:val="0"/>
          <w:numId w:val="12"/>
        </w:numPr>
        <w:tabs>
          <w:tab w:val="left" w:pos="2263"/>
        </w:tabs>
        <w:spacing w:before="207" w:after="0" w:line="240" w:lineRule="auto"/>
        <w:ind w:left="2262" w:right="0" w:hanging="801"/>
        <w:jc w:val="left"/>
        <w:rPr>
          <w:sz w:val="32"/>
        </w:rPr>
      </w:pPr>
      <w:r>
        <w:rPr>
          <w:sz w:val="32"/>
        </w:rPr>
        <w:t>配合上级有关部门进行事故调查和审定工作。</w:t>
      </w:r>
    </w:p>
    <w:p>
      <w:pPr>
        <w:pStyle w:val="3"/>
        <w:spacing w:before="187"/>
        <w:ind w:left="1461"/>
        <w:rPr>
          <w:rFonts w:hint="eastAsia" w:ascii="微软雅黑" w:eastAsia="微软雅黑"/>
        </w:rPr>
      </w:pPr>
      <w:r>
        <w:rPr>
          <w:rFonts w:hint="eastAsia" w:ascii="微软雅黑" w:eastAsia="微软雅黑"/>
        </w:rPr>
        <w:t>（二）应急救援小组成员与职责</w:t>
      </w:r>
    </w:p>
    <w:p>
      <w:pPr>
        <w:pStyle w:val="7"/>
        <w:numPr>
          <w:ilvl w:val="0"/>
          <w:numId w:val="13"/>
        </w:numPr>
        <w:tabs>
          <w:tab w:val="left" w:pos="1783"/>
          <w:tab w:val="left" w:pos="2101"/>
        </w:tabs>
        <w:spacing w:before="177" w:after="0" w:line="360" w:lineRule="auto"/>
        <w:ind w:left="1461" w:right="5983" w:firstLine="0"/>
        <w:jc w:val="left"/>
        <w:rPr>
          <w:sz w:val="32"/>
        </w:rPr>
      </w:pPr>
      <w:r>
        <w:rPr>
          <w:sz w:val="32"/>
        </w:rPr>
        <w:t>应急救援小组名</w:t>
      </w:r>
      <w:r>
        <w:rPr>
          <w:spacing w:val="-17"/>
          <w:sz w:val="32"/>
        </w:rPr>
        <w:t>单</w:t>
      </w:r>
      <w:r>
        <w:rPr>
          <w:w w:val="95"/>
          <w:sz w:val="32"/>
        </w:rPr>
        <w:t>组</w:t>
      </w:r>
      <w:r>
        <w:rPr>
          <w:w w:val="95"/>
          <w:sz w:val="32"/>
        </w:rPr>
        <w:tab/>
      </w:r>
      <w:r>
        <w:rPr>
          <w:sz w:val="32"/>
        </w:rPr>
        <w:t>长：吴武孙</w:t>
      </w:r>
    </w:p>
    <w:p>
      <w:pPr>
        <w:pStyle w:val="3"/>
        <w:tabs>
          <w:tab w:val="left" w:pos="2140"/>
        </w:tabs>
        <w:spacing w:line="244" w:lineRule="auto"/>
        <w:ind w:right="1182" w:firstLine="640"/>
      </w:pPr>
      <w:r>
        <w:t>成</w:t>
      </w:r>
      <w:r>
        <w:tab/>
      </w:r>
      <w:r>
        <w:rPr>
          <w:spacing w:val="14"/>
          <w:w w:val="95"/>
        </w:rPr>
        <w:t>员</w:t>
      </w:r>
      <w:r>
        <w:rPr>
          <w:spacing w:val="15"/>
          <w:w w:val="95"/>
        </w:rPr>
        <w:t>：</w:t>
      </w:r>
      <w:r>
        <w:rPr>
          <w:color w:val="333333"/>
          <w:spacing w:val="14"/>
          <w:w w:val="95"/>
        </w:rPr>
        <w:t>刘军平、陈新育、吴</w:t>
      </w:r>
      <w:r>
        <w:rPr>
          <w:color w:val="333333"/>
          <w:spacing w:val="11"/>
          <w:w w:val="95"/>
        </w:rPr>
        <w:t>菊</w:t>
      </w:r>
      <w:r>
        <w:rPr>
          <w:color w:val="333333"/>
          <w:spacing w:val="14"/>
          <w:w w:val="95"/>
        </w:rPr>
        <w:t>秀、徐俊奇、</w:t>
      </w:r>
      <w:r>
        <w:rPr>
          <w:color w:val="333333"/>
          <w:spacing w:val="11"/>
          <w:w w:val="95"/>
        </w:rPr>
        <w:t>谭</w:t>
      </w:r>
      <w:r>
        <w:rPr>
          <w:color w:val="333333"/>
          <w:spacing w:val="14"/>
          <w:w w:val="95"/>
        </w:rPr>
        <w:t xml:space="preserve">琴、 </w:t>
      </w:r>
      <w:r>
        <w:rPr>
          <w:color w:val="333333"/>
        </w:rPr>
        <w:t>王志新、甘文生、袁云、刘凡、易军、许志愿、谢芳</w:t>
      </w:r>
    </w:p>
    <w:p>
      <w:pPr>
        <w:pStyle w:val="7"/>
        <w:numPr>
          <w:ilvl w:val="0"/>
          <w:numId w:val="13"/>
        </w:numPr>
        <w:tabs>
          <w:tab w:val="left" w:pos="1783"/>
        </w:tabs>
        <w:spacing w:before="195" w:after="0" w:line="240" w:lineRule="auto"/>
        <w:ind w:left="1782" w:right="0" w:hanging="321"/>
        <w:jc w:val="left"/>
        <w:rPr>
          <w:sz w:val="32"/>
        </w:rPr>
      </w:pPr>
      <w:r>
        <w:rPr>
          <w:sz w:val="32"/>
        </w:rPr>
        <w:t>应急救援小组职责</w:t>
      </w:r>
    </w:p>
    <w:p>
      <w:pPr>
        <w:pStyle w:val="7"/>
        <w:numPr>
          <w:ilvl w:val="0"/>
          <w:numId w:val="14"/>
        </w:numPr>
        <w:tabs>
          <w:tab w:val="left" w:pos="2280"/>
        </w:tabs>
        <w:spacing w:before="202" w:after="0" w:line="244" w:lineRule="auto"/>
        <w:ind w:left="820" w:right="1195" w:firstLine="641"/>
        <w:jc w:val="left"/>
        <w:rPr>
          <w:sz w:val="32"/>
        </w:rPr>
      </w:pPr>
      <w:r>
        <w:rPr>
          <w:spacing w:val="6"/>
          <w:w w:val="95"/>
          <w:sz w:val="32"/>
        </w:rPr>
        <w:t xml:space="preserve">组织并参与放射事故应急预案的制定、修订及演 </w:t>
      </w:r>
      <w:r>
        <w:rPr>
          <w:sz w:val="32"/>
        </w:rPr>
        <w:t>练；</w:t>
      </w:r>
    </w:p>
    <w:p>
      <w:pPr>
        <w:pStyle w:val="7"/>
        <w:numPr>
          <w:ilvl w:val="0"/>
          <w:numId w:val="14"/>
        </w:numPr>
        <w:tabs>
          <w:tab w:val="left" w:pos="2263"/>
        </w:tabs>
        <w:spacing w:before="196" w:after="0" w:line="240" w:lineRule="auto"/>
        <w:ind w:left="2262" w:right="0" w:hanging="801"/>
        <w:jc w:val="left"/>
        <w:rPr>
          <w:sz w:val="32"/>
        </w:rPr>
      </w:pPr>
      <w:r>
        <w:rPr>
          <w:sz w:val="32"/>
        </w:rPr>
        <w:t>做好放射事故应急救援准备工作；</w:t>
      </w:r>
    </w:p>
    <w:p>
      <w:pPr>
        <w:pStyle w:val="7"/>
        <w:numPr>
          <w:ilvl w:val="0"/>
          <w:numId w:val="14"/>
        </w:numPr>
        <w:tabs>
          <w:tab w:val="left" w:pos="2280"/>
        </w:tabs>
        <w:spacing w:before="204" w:after="0" w:line="244" w:lineRule="auto"/>
        <w:ind w:left="820" w:right="1190" w:firstLine="641"/>
        <w:jc w:val="left"/>
        <w:rPr>
          <w:sz w:val="32"/>
        </w:rPr>
      </w:pPr>
      <w:r>
        <w:rPr>
          <w:spacing w:val="6"/>
          <w:w w:val="95"/>
          <w:sz w:val="32"/>
        </w:rPr>
        <w:t xml:space="preserve">组织并参与对放射防护、医疗救治等相关技术人 </w:t>
      </w:r>
      <w:r>
        <w:rPr>
          <w:sz w:val="32"/>
        </w:rPr>
        <w:t>员的指导与培训；</w:t>
      </w:r>
    </w:p>
    <w:p>
      <w:pPr>
        <w:pStyle w:val="7"/>
        <w:numPr>
          <w:ilvl w:val="0"/>
          <w:numId w:val="14"/>
        </w:numPr>
        <w:tabs>
          <w:tab w:val="left" w:pos="2280"/>
        </w:tabs>
        <w:spacing w:before="193" w:after="0" w:line="244" w:lineRule="auto"/>
        <w:ind w:left="820" w:right="1190" w:firstLine="641"/>
        <w:jc w:val="left"/>
        <w:rPr>
          <w:sz w:val="32"/>
        </w:rPr>
      </w:pPr>
      <w:r>
        <w:rPr>
          <w:spacing w:val="6"/>
          <w:w w:val="95"/>
          <w:sz w:val="32"/>
        </w:rPr>
        <w:t xml:space="preserve">组织并参与指导放射事故现场放射防护及医学应 </w:t>
      </w:r>
      <w:r>
        <w:rPr>
          <w:sz w:val="32"/>
        </w:rPr>
        <w:t>急救援。</w:t>
      </w:r>
    </w:p>
    <w:p>
      <w:pPr>
        <w:pStyle w:val="3"/>
        <w:spacing w:before="196"/>
        <w:ind w:left="1461"/>
        <w:rPr>
          <w:rFonts w:hint="eastAsia" w:ascii="黑体" w:eastAsia="黑体"/>
        </w:rPr>
      </w:pPr>
      <w:r>
        <w:rPr>
          <w:rFonts w:hint="eastAsia" w:ascii="黑体" w:eastAsia="黑体"/>
        </w:rPr>
        <w:t>三、相关部门职责</w:t>
      </w:r>
    </w:p>
    <w:p>
      <w:pPr>
        <w:pStyle w:val="3"/>
        <w:spacing w:before="202" w:line="244" w:lineRule="auto"/>
        <w:ind w:right="1202" w:firstLine="640"/>
        <w:jc w:val="both"/>
      </w:pPr>
      <w:r>
        <w:rPr>
          <w:spacing w:val="12"/>
          <w:w w:val="95"/>
        </w:rPr>
        <w:t xml:space="preserve">各有关部门应在放射事故应急处理领导小组的统一领 </w:t>
      </w:r>
      <w:r>
        <w:rPr>
          <w:spacing w:val="10"/>
          <w:w w:val="95"/>
        </w:rPr>
        <w:t xml:space="preserve">导下，各司其职，密切协作，做好应对放射事故的应急处 </w:t>
      </w:r>
      <w:r>
        <w:t>理。</w:t>
      </w:r>
    </w:p>
    <w:p>
      <w:pPr>
        <w:pStyle w:val="3"/>
        <w:spacing w:before="175"/>
        <w:ind w:left="1461"/>
        <w:rPr>
          <w:rFonts w:hint="eastAsia" w:ascii="微软雅黑" w:eastAsia="微软雅黑"/>
        </w:rPr>
      </w:pPr>
      <w:r>
        <w:rPr>
          <w:rFonts w:hint="eastAsia" w:ascii="微软雅黑" w:eastAsia="微软雅黑"/>
        </w:rPr>
        <w:t>(一)公共卫生科</w:t>
      </w:r>
    </w:p>
    <w:p>
      <w:pPr>
        <w:spacing w:after="0"/>
        <w:rPr>
          <w:rFonts w:hint="eastAsia" w:ascii="微软雅黑" w:eastAsia="微软雅黑"/>
        </w:rPr>
        <w:sectPr>
          <w:pgSz w:w="11910" w:h="16840"/>
          <w:pgMar w:top="1380" w:right="600" w:bottom="280" w:left="980" w:header="720" w:footer="720" w:gutter="0"/>
        </w:sectPr>
      </w:pPr>
    </w:p>
    <w:p>
      <w:pPr>
        <w:pStyle w:val="7"/>
        <w:numPr>
          <w:ilvl w:val="0"/>
          <w:numId w:val="15"/>
        </w:numPr>
        <w:tabs>
          <w:tab w:val="left" w:pos="1795"/>
        </w:tabs>
        <w:spacing w:before="40" w:after="0" w:line="244" w:lineRule="auto"/>
        <w:ind w:left="820" w:right="1204" w:firstLine="641"/>
        <w:jc w:val="left"/>
        <w:rPr>
          <w:sz w:val="32"/>
        </w:rPr>
      </w:pPr>
      <w:r>
        <w:rPr>
          <w:spacing w:val="12"/>
          <w:w w:val="95"/>
          <w:sz w:val="32"/>
        </w:rPr>
        <w:t xml:space="preserve">核实事故性质并向领导小组进行报告，并按规定向 </w:t>
      </w:r>
      <w:r>
        <w:rPr>
          <w:sz w:val="32"/>
        </w:rPr>
        <w:t>市卫生部门、环保部门报告；</w:t>
      </w:r>
    </w:p>
    <w:p>
      <w:pPr>
        <w:pStyle w:val="7"/>
        <w:numPr>
          <w:ilvl w:val="0"/>
          <w:numId w:val="15"/>
        </w:numPr>
        <w:tabs>
          <w:tab w:val="left" w:pos="1795"/>
        </w:tabs>
        <w:spacing w:before="194" w:after="0" w:line="244" w:lineRule="auto"/>
        <w:ind w:left="820" w:right="1204" w:firstLine="641"/>
        <w:jc w:val="left"/>
        <w:rPr>
          <w:sz w:val="32"/>
        </w:rPr>
      </w:pPr>
      <w:r>
        <w:rPr>
          <w:spacing w:val="12"/>
          <w:w w:val="95"/>
          <w:sz w:val="32"/>
        </w:rPr>
        <w:t xml:space="preserve">协助上级放射防护专家开展事故调查和放射防护工 </w:t>
      </w:r>
      <w:r>
        <w:rPr>
          <w:sz w:val="32"/>
        </w:rPr>
        <w:t>作；</w:t>
      </w:r>
    </w:p>
    <w:p>
      <w:pPr>
        <w:pStyle w:val="7"/>
        <w:numPr>
          <w:ilvl w:val="0"/>
          <w:numId w:val="15"/>
        </w:numPr>
        <w:tabs>
          <w:tab w:val="left" w:pos="1795"/>
        </w:tabs>
        <w:spacing w:before="193" w:after="0" w:line="244" w:lineRule="auto"/>
        <w:ind w:left="820" w:right="1204" w:firstLine="641"/>
        <w:jc w:val="left"/>
        <w:rPr>
          <w:sz w:val="32"/>
        </w:rPr>
      </w:pPr>
      <w:r>
        <w:rPr>
          <w:spacing w:val="12"/>
          <w:w w:val="95"/>
          <w:sz w:val="32"/>
        </w:rPr>
        <w:t xml:space="preserve">负责与技术专家组、现场处理组的联络工作；报告 </w:t>
      </w:r>
      <w:r>
        <w:rPr>
          <w:sz w:val="32"/>
        </w:rPr>
        <w:t>应急处理工作情况。</w:t>
      </w:r>
    </w:p>
    <w:p>
      <w:pPr>
        <w:pStyle w:val="3"/>
        <w:spacing w:before="180"/>
        <w:ind w:left="1461"/>
        <w:rPr>
          <w:rFonts w:hint="eastAsia" w:ascii="微软雅黑" w:eastAsia="微软雅黑"/>
        </w:rPr>
      </w:pPr>
      <w:r>
        <w:rPr>
          <w:rFonts w:hint="eastAsia" w:ascii="微软雅黑" w:eastAsia="微软雅黑"/>
        </w:rPr>
        <w:t>(二)医务科、护理部</w:t>
      </w:r>
    </w:p>
    <w:p>
      <w:pPr>
        <w:pStyle w:val="7"/>
        <w:numPr>
          <w:ilvl w:val="0"/>
          <w:numId w:val="16"/>
        </w:numPr>
        <w:tabs>
          <w:tab w:val="left" w:pos="1795"/>
        </w:tabs>
        <w:spacing w:before="175" w:after="0" w:line="242" w:lineRule="auto"/>
        <w:ind w:left="820" w:right="1202" w:firstLine="641"/>
        <w:jc w:val="both"/>
        <w:rPr>
          <w:sz w:val="32"/>
        </w:rPr>
      </w:pPr>
      <w:r>
        <w:rPr>
          <w:spacing w:val="12"/>
          <w:w w:val="95"/>
          <w:sz w:val="32"/>
        </w:rPr>
        <w:t xml:space="preserve">负责组建应急救援医疗队，参与应急救援，对放射 </w:t>
      </w:r>
      <w:r>
        <w:rPr>
          <w:spacing w:val="10"/>
          <w:w w:val="95"/>
          <w:sz w:val="32"/>
        </w:rPr>
        <w:t xml:space="preserve">损伤人员进行现场医疗救助及伤员转送，做好医疗救护信 </w:t>
      </w:r>
      <w:r>
        <w:rPr>
          <w:sz w:val="32"/>
        </w:rPr>
        <w:t>息记录及报告。</w:t>
      </w:r>
    </w:p>
    <w:p>
      <w:pPr>
        <w:pStyle w:val="7"/>
        <w:numPr>
          <w:ilvl w:val="0"/>
          <w:numId w:val="16"/>
        </w:numPr>
        <w:tabs>
          <w:tab w:val="left" w:pos="1795"/>
        </w:tabs>
        <w:spacing w:before="203" w:after="0" w:line="244" w:lineRule="auto"/>
        <w:ind w:left="820" w:right="1204" w:firstLine="641"/>
        <w:jc w:val="left"/>
        <w:rPr>
          <w:sz w:val="32"/>
        </w:rPr>
      </w:pPr>
      <w:r>
        <w:rPr>
          <w:spacing w:val="12"/>
          <w:w w:val="95"/>
          <w:sz w:val="32"/>
        </w:rPr>
        <w:t xml:space="preserve">负责组织医务人员参加放射防护技术培训，组织应 </w:t>
      </w:r>
      <w:r>
        <w:rPr>
          <w:sz w:val="32"/>
        </w:rPr>
        <w:t>急演练</w:t>
      </w:r>
    </w:p>
    <w:p>
      <w:pPr>
        <w:pStyle w:val="3"/>
        <w:spacing w:before="177"/>
        <w:ind w:left="1461"/>
        <w:rPr>
          <w:rFonts w:hint="eastAsia" w:ascii="微软雅黑" w:eastAsia="微软雅黑"/>
        </w:rPr>
      </w:pPr>
      <w:r>
        <w:rPr>
          <w:rFonts w:hint="eastAsia" w:ascii="微软雅黑" w:eastAsia="微软雅黑"/>
        </w:rPr>
        <w:t>(三)保卫科</w:t>
      </w:r>
    </w:p>
    <w:p>
      <w:pPr>
        <w:pStyle w:val="7"/>
        <w:numPr>
          <w:ilvl w:val="0"/>
          <w:numId w:val="17"/>
        </w:numPr>
        <w:tabs>
          <w:tab w:val="left" w:pos="1795"/>
        </w:tabs>
        <w:spacing w:before="175" w:after="0" w:line="244" w:lineRule="auto"/>
        <w:ind w:left="820" w:right="1204" w:firstLine="641"/>
        <w:jc w:val="left"/>
        <w:rPr>
          <w:sz w:val="32"/>
        </w:rPr>
      </w:pPr>
      <w:r>
        <w:rPr>
          <w:spacing w:val="12"/>
          <w:w w:val="95"/>
          <w:sz w:val="32"/>
        </w:rPr>
        <w:t xml:space="preserve">协助环保部门开展放射性污染处理，监督诊疗科室 </w:t>
      </w:r>
      <w:r>
        <w:rPr>
          <w:sz w:val="32"/>
        </w:rPr>
        <w:t>对污染废物进行正确处置，防止污染扩散。</w:t>
      </w:r>
    </w:p>
    <w:p>
      <w:pPr>
        <w:pStyle w:val="7"/>
        <w:numPr>
          <w:ilvl w:val="0"/>
          <w:numId w:val="17"/>
        </w:numPr>
        <w:tabs>
          <w:tab w:val="left" w:pos="1795"/>
        </w:tabs>
        <w:spacing w:before="194" w:after="0" w:line="244" w:lineRule="auto"/>
        <w:ind w:left="820" w:right="1202" w:firstLine="641"/>
        <w:jc w:val="both"/>
        <w:rPr>
          <w:sz w:val="32"/>
        </w:rPr>
      </w:pPr>
      <w:r>
        <w:rPr>
          <w:spacing w:val="12"/>
          <w:w w:val="95"/>
          <w:sz w:val="32"/>
        </w:rPr>
        <w:t xml:space="preserve">负责撤离和疏散放射事故现场人员、封锁和保护事 </w:t>
      </w:r>
      <w:r>
        <w:rPr>
          <w:spacing w:val="10"/>
          <w:w w:val="95"/>
          <w:sz w:val="32"/>
        </w:rPr>
        <w:t xml:space="preserve">故现场；开展对放射源、放射诊疗及放射防护设备的防盗 </w:t>
      </w:r>
      <w:r>
        <w:rPr>
          <w:sz w:val="32"/>
        </w:rPr>
        <w:t>安全检查。</w:t>
      </w:r>
    </w:p>
    <w:p>
      <w:pPr>
        <w:pStyle w:val="7"/>
        <w:numPr>
          <w:ilvl w:val="0"/>
          <w:numId w:val="17"/>
        </w:numPr>
        <w:tabs>
          <w:tab w:val="left" w:pos="1795"/>
        </w:tabs>
        <w:spacing w:before="190" w:after="0" w:line="244" w:lineRule="auto"/>
        <w:ind w:left="820" w:right="1204" w:firstLine="641"/>
        <w:jc w:val="left"/>
        <w:rPr>
          <w:sz w:val="32"/>
        </w:rPr>
      </w:pPr>
      <w:r>
        <w:rPr>
          <w:spacing w:val="12"/>
          <w:w w:val="95"/>
          <w:sz w:val="32"/>
        </w:rPr>
        <w:t xml:space="preserve">负责放射事故应急处理期间的后勤保障工作，做好 </w:t>
      </w:r>
      <w:r>
        <w:rPr>
          <w:sz w:val="32"/>
        </w:rPr>
        <w:t>应急物资、设施的储备、调拨和应急供应。</w:t>
      </w:r>
    </w:p>
    <w:p>
      <w:pPr>
        <w:pStyle w:val="7"/>
        <w:numPr>
          <w:ilvl w:val="0"/>
          <w:numId w:val="17"/>
        </w:numPr>
        <w:tabs>
          <w:tab w:val="left" w:pos="1795"/>
        </w:tabs>
        <w:spacing w:before="193" w:after="0" w:line="244" w:lineRule="auto"/>
        <w:ind w:left="820" w:right="1204" w:firstLine="641"/>
        <w:jc w:val="left"/>
        <w:rPr>
          <w:sz w:val="32"/>
        </w:rPr>
      </w:pPr>
      <w:r>
        <w:rPr>
          <w:spacing w:val="12"/>
          <w:w w:val="95"/>
          <w:sz w:val="32"/>
        </w:rPr>
        <w:t xml:space="preserve">负责向公安部门报告，并配合、协助公安局部门对 </w:t>
      </w:r>
      <w:r>
        <w:rPr>
          <w:sz w:val="32"/>
        </w:rPr>
        <w:t>涉及放射源丢失或被盗事故进行调查。</w:t>
      </w:r>
    </w:p>
    <w:p>
      <w:pPr>
        <w:pStyle w:val="3"/>
        <w:spacing w:before="178"/>
        <w:ind w:left="1461"/>
        <w:rPr>
          <w:rFonts w:hint="eastAsia" w:ascii="微软雅黑" w:eastAsia="微软雅黑"/>
        </w:rPr>
      </w:pPr>
      <w:r>
        <w:rPr>
          <w:rFonts w:hint="eastAsia" w:ascii="微软雅黑" w:eastAsia="微软雅黑"/>
        </w:rPr>
        <w:t>(四)药剂科</w:t>
      </w:r>
    </w:p>
    <w:p>
      <w:pPr>
        <w:pStyle w:val="3"/>
        <w:spacing w:before="175" w:line="244" w:lineRule="auto"/>
        <w:ind w:right="1204" w:firstLine="640"/>
      </w:pPr>
      <w:r>
        <w:rPr>
          <w:spacing w:val="12"/>
          <w:w w:val="95"/>
        </w:rPr>
        <w:t xml:space="preserve">负责放射事故应急物资的采购，确保事故应急放射防 </w:t>
      </w:r>
      <w:r>
        <w:t>护用品、防护设备的供应。</w:t>
      </w:r>
    </w:p>
    <w:p>
      <w:pPr>
        <w:pStyle w:val="3"/>
        <w:spacing w:before="179"/>
        <w:ind w:left="1461"/>
        <w:rPr>
          <w:rFonts w:hint="eastAsia" w:ascii="微软雅黑" w:eastAsia="微软雅黑"/>
        </w:rPr>
      </w:pPr>
      <w:r>
        <w:rPr>
          <w:rFonts w:hint="eastAsia" w:ascii="微软雅黑" w:eastAsia="微软雅黑"/>
        </w:rPr>
        <w:t>(五)设备科</w:t>
      </w:r>
    </w:p>
    <w:p>
      <w:pPr>
        <w:spacing w:after="0"/>
        <w:rPr>
          <w:rFonts w:hint="eastAsia" w:ascii="微软雅黑" w:eastAsia="微软雅黑"/>
        </w:rPr>
        <w:sectPr>
          <w:pgSz w:w="11910" w:h="16840"/>
          <w:pgMar w:top="1380" w:right="600" w:bottom="280" w:left="980" w:header="720" w:footer="720" w:gutter="0"/>
        </w:sectPr>
      </w:pPr>
    </w:p>
    <w:p>
      <w:pPr>
        <w:pStyle w:val="3"/>
        <w:spacing w:before="43"/>
        <w:ind w:left="1461"/>
      </w:pPr>
      <w:r>
        <w:t>协助做好放射设备、设施的维护、保养和检修。</w:t>
      </w:r>
    </w:p>
    <w:p>
      <w:pPr>
        <w:pStyle w:val="3"/>
        <w:spacing w:before="186"/>
        <w:ind w:left="1461"/>
        <w:rPr>
          <w:rFonts w:hint="eastAsia" w:ascii="微软雅黑" w:eastAsia="微软雅黑"/>
        </w:rPr>
      </w:pPr>
      <w:r>
        <w:rPr>
          <w:rFonts w:hint="eastAsia" w:ascii="微软雅黑" w:eastAsia="微软雅黑"/>
        </w:rPr>
        <w:t>(六)工会</w:t>
      </w:r>
    </w:p>
    <w:p>
      <w:pPr>
        <w:pStyle w:val="3"/>
        <w:spacing w:before="178"/>
        <w:ind w:left="1461"/>
      </w:pPr>
      <w:r>
        <w:t>负责参与放射事故的善后处理。</w:t>
      </w:r>
    </w:p>
    <w:p>
      <w:pPr>
        <w:pStyle w:val="3"/>
        <w:spacing w:before="188"/>
        <w:ind w:left="1461"/>
        <w:rPr>
          <w:rFonts w:hint="eastAsia" w:ascii="微软雅黑" w:eastAsia="微软雅黑"/>
        </w:rPr>
      </w:pPr>
      <w:r>
        <w:rPr>
          <w:rFonts w:hint="eastAsia" w:ascii="微软雅黑" w:eastAsia="微软雅黑"/>
        </w:rPr>
        <w:t>(七)体检科</w:t>
      </w:r>
    </w:p>
    <w:p>
      <w:pPr>
        <w:pStyle w:val="3"/>
        <w:spacing w:before="175" w:line="244" w:lineRule="auto"/>
        <w:ind w:right="1204" w:firstLine="640"/>
      </w:pPr>
      <w:r>
        <w:rPr>
          <w:spacing w:val="12"/>
          <w:w w:val="95"/>
        </w:rPr>
        <w:t xml:space="preserve">负责对放射事故中参与应急医学救援或放射损伤的医 </w:t>
      </w:r>
      <w:r>
        <w:t>务人员进行体检和随访。</w:t>
      </w:r>
    </w:p>
    <w:p>
      <w:pPr>
        <w:pStyle w:val="3"/>
        <w:spacing w:before="178"/>
        <w:ind w:left="1461"/>
        <w:rPr>
          <w:rFonts w:hint="eastAsia" w:ascii="微软雅黑" w:eastAsia="微软雅黑"/>
        </w:rPr>
      </w:pPr>
      <w:r>
        <w:rPr>
          <w:rFonts w:hint="eastAsia" w:ascii="微软雅黑" w:eastAsia="微软雅黑"/>
        </w:rPr>
        <w:t>(八)临床科室</w:t>
      </w:r>
    </w:p>
    <w:p>
      <w:pPr>
        <w:pStyle w:val="3"/>
        <w:spacing w:before="175" w:line="244" w:lineRule="auto"/>
        <w:ind w:right="884" w:firstLine="640"/>
      </w:pPr>
      <w:r>
        <w:t>参加放射事故医学救援；进行医学救援、放射防护培</w:t>
      </w:r>
      <w:r>
        <w:rPr>
          <w:w w:val="95"/>
        </w:rPr>
        <w:t>训及应急演练，确保及时、科学、安全开展现场医学救援。</w:t>
      </w:r>
    </w:p>
    <w:p>
      <w:pPr>
        <w:pStyle w:val="3"/>
        <w:spacing w:before="177"/>
        <w:ind w:left="1461"/>
        <w:rPr>
          <w:rFonts w:hint="eastAsia" w:ascii="微软雅黑" w:eastAsia="微软雅黑"/>
        </w:rPr>
      </w:pPr>
      <w:r>
        <w:rPr>
          <w:rFonts w:hint="eastAsia" w:ascii="微软雅黑" w:eastAsia="微软雅黑"/>
        </w:rPr>
        <w:t>(九)放射诊疗科室</w:t>
      </w:r>
    </w:p>
    <w:p>
      <w:pPr>
        <w:pStyle w:val="7"/>
        <w:numPr>
          <w:ilvl w:val="0"/>
          <w:numId w:val="18"/>
        </w:numPr>
        <w:tabs>
          <w:tab w:val="left" w:pos="1795"/>
        </w:tabs>
        <w:spacing w:before="175" w:after="0" w:line="244" w:lineRule="auto"/>
        <w:ind w:left="820" w:right="1200" w:firstLine="641"/>
        <w:jc w:val="both"/>
        <w:rPr>
          <w:sz w:val="32"/>
        </w:rPr>
      </w:pPr>
      <w:r>
        <w:rPr>
          <w:spacing w:val="12"/>
          <w:w w:val="95"/>
          <w:sz w:val="32"/>
        </w:rPr>
        <w:t xml:space="preserve">认真贯彻落实放射诊疗安全操作规程及技术规范， </w:t>
      </w:r>
      <w:r>
        <w:rPr>
          <w:spacing w:val="10"/>
          <w:w w:val="95"/>
          <w:sz w:val="32"/>
        </w:rPr>
        <w:t xml:space="preserve">做好日常质量控制，执行放射安全防护管理制度，提高预 </w:t>
      </w:r>
      <w:r>
        <w:rPr>
          <w:spacing w:val="10"/>
          <w:sz w:val="32"/>
        </w:rPr>
        <w:t>防突发事件发生的意识及应对能力。</w:t>
      </w:r>
    </w:p>
    <w:p>
      <w:pPr>
        <w:pStyle w:val="7"/>
        <w:numPr>
          <w:ilvl w:val="0"/>
          <w:numId w:val="18"/>
        </w:numPr>
        <w:tabs>
          <w:tab w:val="left" w:pos="1795"/>
        </w:tabs>
        <w:spacing w:before="191" w:after="0" w:line="244" w:lineRule="auto"/>
        <w:ind w:left="820" w:right="1204" w:firstLine="641"/>
        <w:jc w:val="left"/>
        <w:rPr>
          <w:sz w:val="32"/>
        </w:rPr>
      </w:pPr>
      <w:r>
        <w:rPr>
          <w:spacing w:val="12"/>
          <w:w w:val="95"/>
          <w:sz w:val="32"/>
        </w:rPr>
        <w:t xml:space="preserve">发生放射事故迅速采取措施控制事故蔓延，及时报 </w:t>
      </w:r>
      <w:r>
        <w:rPr>
          <w:sz w:val="32"/>
        </w:rPr>
        <w:t>告有关部门。</w:t>
      </w:r>
    </w:p>
    <w:p>
      <w:pPr>
        <w:pStyle w:val="7"/>
        <w:numPr>
          <w:ilvl w:val="0"/>
          <w:numId w:val="18"/>
        </w:numPr>
        <w:tabs>
          <w:tab w:val="left" w:pos="1795"/>
        </w:tabs>
        <w:spacing w:before="193" w:after="0" w:line="244" w:lineRule="auto"/>
        <w:ind w:left="820" w:right="1204" w:firstLine="641"/>
        <w:jc w:val="left"/>
        <w:rPr>
          <w:sz w:val="32"/>
        </w:rPr>
      </w:pPr>
      <w:r>
        <w:rPr>
          <w:spacing w:val="12"/>
          <w:w w:val="95"/>
          <w:sz w:val="32"/>
        </w:rPr>
        <w:t xml:space="preserve">配备必要的放射防护用品及设备警告标识，便携式 </w:t>
      </w:r>
      <w:r>
        <w:rPr>
          <w:sz w:val="32"/>
        </w:rPr>
        <w:t>监测设备及废物袋等。</w:t>
      </w:r>
    </w:p>
    <w:p>
      <w:pPr>
        <w:pStyle w:val="3"/>
        <w:spacing w:before="195"/>
        <w:ind w:left="1461"/>
        <w:rPr>
          <w:rFonts w:hint="eastAsia" w:ascii="黑体" w:eastAsia="黑体"/>
        </w:rPr>
      </w:pPr>
      <w:r>
        <w:rPr>
          <w:rFonts w:hint="eastAsia" w:ascii="黑体" w:eastAsia="黑体"/>
        </w:rPr>
        <w:t>四、应急准备</w:t>
      </w:r>
    </w:p>
    <w:p>
      <w:pPr>
        <w:pStyle w:val="3"/>
        <w:spacing w:before="189"/>
        <w:ind w:left="1461"/>
        <w:rPr>
          <w:rFonts w:hint="eastAsia" w:ascii="微软雅黑" w:eastAsia="微软雅黑"/>
        </w:rPr>
      </w:pPr>
      <w:r>
        <w:rPr>
          <w:rFonts w:hint="eastAsia" w:ascii="微软雅黑" w:eastAsia="微软雅黑"/>
        </w:rPr>
        <w:t>（一）应急物资和装备</w:t>
      </w:r>
    </w:p>
    <w:p>
      <w:pPr>
        <w:pStyle w:val="3"/>
        <w:spacing w:before="175" w:line="242" w:lineRule="auto"/>
        <w:ind w:right="886" w:firstLine="640"/>
      </w:pPr>
      <w:r>
        <w:rPr>
          <w:spacing w:val="9"/>
          <w:w w:val="95"/>
        </w:rPr>
        <w:t xml:space="preserve">有关部门及科室应做好放射事故应急物资和装备准备， </w:t>
      </w:r>
      <w:r>
        <w:rPr>
          <w:spacing w:val="11"/>
        </w:rPr>
        <w:t>包括：个人剂量计、个人防护设备</w:t>
      </w:r>
      <w:r>
        <w:rPr>
          <w:spacing w:val="14"/>
        </w:rPr>
        <w:t>（</w:t>
      </w:r>
      <w:r>
        <w:rPr>
          <w:spacing w:val="9"/>
        </w:rPr>
        <w:t>铅防护服、铅眼镜、</w:t>
      </w:r>
      <w:r>
        <w:rPr>
          <w:spacing w:val="11"/>
        </w:rPr>
        <w:t>铅围脖、铅护靴、防护手套、铅帽、防护屏风等</w:t>
      </w:r>
      <w:r>
        <w:rPr>
          <w:spacing w:val="14"/>
        </w:rPr>
        <w:t>）</w:t>
      </w:r>
      <w:r>
        <w:rPr>
          <w:spacing w:val="8"/>
        </w:rPr>
        <w:t>、辐射</w:t>
      </w:r>
      <w:r>
        <w:rPr>
          <w:spacing w:val="10"/>
        </w:rPr>
        <w:t>监测仪器等、并及时更新和维护。应急药品包括：放射损伤防治药：雌三醇、尼尔雌醇、盐酸胱氨酸、抗放利、炔雌醇片。</w:t>
      </w:r>
    </w:p>
    <w:p>
      <w:pPr>
        <w:spacing w:after="0" w:line="242" w:lineRule="auto"/>
        <w:sectPr>
          <w:pgSz w:w="11910" w:h="16840"/>
          <w:pgMar w:top="1380" w:right="600" w:bottom="280" w:left="980" w:header="720" w:footer="720" w:gutter="0"/>
        </w:sectPr>
      </w:pPr>
    </w:p>
    <w:p>
      <w:pPr>
        <w:pStyle w:val="3"/>
        <w:spacing w:before="5"/>
        <w:ind w:left="1461"/>
        <w:rPr>
          <w:rFonts w:hint="eastAsia" w:ascii="微软雅黑" w:eastAsia="微软雅黑"/>
        </w:rPr>
      </w:pPr>
      <w:r>
        <w:rPr>
          <w:rFonts w:hint="eastAsia" w:ascii="微软雅黑" w:eastAsia="微软雅黑"/>
        </w:rPr>
        <w:t>（二）培训与演练</w:t>
      </w:r>
    </w:p>
    <w:p>
      <w:pPr>
        <w:pStyle w:val="3"/>
        <w:spacing w:before="175" w:line="242" w:lineRule="auto"/>
        <w:ind w:right="1202" w:firstLine="640"/>
        <w:jc w:val="both"/>
      </w:pPr>
      <w:r>
        <w:rPr>
          <w:spacing w:val="12"/>
          <w:w w:val="95"/>
        </w:rPr>
        <w:t xml:space="preserve">医院应针对开展核技术应用的实际情况和需要，对辐 </w:t>
      </w:r>
      <w:r>
        <w:rPr>
          <w:spacing w:val="10"/>
          <w:w w:val="95"/>
        </w:rPr>
        <w:t xml:space="preserve">射事故应急技术人员和管理人员进行有关法规和应急专业 知识培训，使应急救援人员熟练掌握放射损伤医疗救治， 组织开展放射应急培训与应急演练，掌握应急处置、放射 防护等知识，提高应急反应及救援能力，确保在突发放射 </w:t>
      </w:r>
      <w:r>
        <w:t>事故时能够及时、安全、有效开展应急工作。</w:t>
      </w:r>
    </w:p>
    <w:p>
      <w:pPr>
        <w:pStyle w:val="3"/>
        <w:spacing w:before="190"/>
        <w:ind w:left="1461"/>
        <w:rPr>
          <w:rFonts w:hint="eastAsia" w:ascii="微软雅黑" w:eastAsia="微软雅黑"/>
        </w:rPr>
      </w:pPr>
      <w:r>
        <w:rPr>
          <w:rFonts w:hint="eastAsia" w:ascii="微软雅黑" w:eastAsia="微软雅黑"/>
        </w:rPr>
        <w:t>（三）资金保障</w:t>
      </w:r>
    </w:p>
    <w:p>
      <w:pPr>
        <w:pStyle w:val="3"/>
        <w:spacing w:before="175" w:line="244" w:lineRule="auto"/>
        <w:ind w:right="1202" w:firstLine="640"/>
        <w:jc w:val="both"/>
      </w:pPr>
      <w:r>
        <w:rPr>
          <w:spacing w:val="12"/>
          <w:w w:val="95"/>
        </w:rPr>
        <w:t xml:space="preserve">有关部门应做好放射事故应急保障经费预算，用于应 </w:t>
      </w:r>
      <w:r>
        <w:rPr>
          <w:spacing w:val="10"/>
          <w:w w:val="95"/>
        </w:rPr>
        <w:t xml:space="preserve">急物资配备与更新、培训与演练，以确保放射事故应急所 </w:t>
      </w:r>
      <w:r>
        <w:t>需资金到位。</w:t>
      </w:r>
    </w:p>
    <w:p>
      <w:pPr>
        <w:pStyle w:val="3"/>
        <w:spacing w:before="193"/>
        <w:ind w:left="1461"/>
        <w:rPr>
          <w:rFonts w:hint="eastAsia" w:ascii="黑体" w:eastAsia="黑体"/>
        </w:rPr>
      </w:pPr>
      <w:r>
        <w:rPr>
          <w:rFonts w:hint="eastAsia" w:ascii="黑体" w:eastAsia="黑体"/>
        </w:rPr>
        <w:t>五、事故分级</w:t>
      </w:r>
    </w:p>
    <w:p>
      <w:pPr>
        <w:pStyle w:val="3"/>
        <w:spacing w:before="202" w:line="244" w:lineRule="auto"/>
        <w:ind w:right="1181" w:firstLine="640"/>
        <w:jc w:val="both"/>
      </w:pPr>
      <w:r>
        <w:rPr>
          <w:spacing w:val="13"/>
          <w:w w:val="95"/>
        </w:rPr>
        <w:t xml:space="preserve">根据放射事件的性质、严重程度、可控性和影响范围 </w:t>
      </w:r>
      <w:r>
        <w:rPr>
          <w:spacing w:val="10"/>
        </w:rPr>
        <w:t>等因素，将放射事故分为：特别重大放射事故、重大放射事故、较大放射事故和一般放射事故四个等级。</w:t>
      </w:r>
    </w:p>
    <w:p>
      <w:pPr>
        <w:pStyle w:val="3"/>
        <w:spacing w:before="190" w:line="242" w:lineRule="auto"/>
        <w:ind w:right="1198" w:firstLine="640"/>
        <w:jc w:val="both"/>
      </w:pPr>
      <w:r>
        <w:rPr>
          <w:spacing w:val="12"/>
          <w:w w:val="95"/>
        </w:rPr>
        <w:t xml:space="preserve">特别重大辐射事故：是指Ⅰ类、Ⅱ类放射源丢失、被 </w:t>
      </w:r>
      <w:r>
        <w:rPr>
          <w:spacing w:val="10"/>
          <w:w w:val="95"/>
        </w:rPr>
        <w:t xml:space="preserve">盗、失控造成大范围严重辐射污染后果，或者放射性同位 </w:t>
      </w:r>
      <w:r>
        <w:rPr>
          <w:spacing w:val="8"/>
        </w:rPr>
        <w:t xml:space="preserve">素和射线装置失控导致 </w:t>
      </w:r>
      <w:r>
        <w:t>3</w:t>
      </w:r>
      <w:r>
        <w:rPr>
          <w:spacing w:val="-2"/>
        </w:rPr>
        <w:t xml:space="preserve"> 人以上</w:t>
      </w:r>
      <w:r>
        <w:t>（</w:t>
      </w:r>
      <w:r>
        <w:rPr>
          <w:spacing w:val="-2"/>
        </w:rPr>
        <w:t xml:space="preserve">含 </w:t>
      </w:r>
      <w:r>
        <w:t>3</w:t>
      </w:r>
      <w:r>
        <w:rPr>
          <w:spacing w:val="-3"/>
        </w:rPr>
        <w:t xml:space="preserve"> 人</w:t>
      </w:r>
      <w:r>
        <w:t>）</w:t>
      </w:r>
      <w:r>
        <w:rPr>
          <w:spacing w:val="-3"/>
        </w:rPr>
        <w:t>受到全身照射</w:t>
      </w:r>
    </w:p>
    <w:p>
      <w:pPr>
        <w:pStyle w:val="3"/>
        <w:spacing w:before="6"/>
      </w:pPr>
      <w:r>
        <w:t>剂量大于 8 戈瑞。</w:t>
      </w:r>
    </w:p>
    <w:p>
      <w:pPr>
        <w:pStyle w:val="3"/>
        <w:spacing w:before="202" w:line="242" w:lineRule="auto"/>
        <w:ind w:right="1172" w:firstLine="640"/>
        <w:jc w:val="both"/>
      </w:pPr>
      <w:r>
        <w:rPr>
          <w:spacing w:val="13"/>
        </w:rPr>
        <w:t>重大辐射事故：是指Ⅰ类、Ⅱ类放射源丢失、被盗、</w:t>
      </w:r>
      <w:r>
        <w:rPr>
          <w:spacing w:val="16"/>
        </w:rPr>
        <w:t xml:space="preserve">失控，或者放射性同位素和射线装置失控导致 </w:t>
      </w:r>
      <w:r>
        <w:t>2</w:t>
      </w:r>
      <w:r>
        <w:rPr>
          <w:spacing w:val="18"/>
        </w:rPr>
        <w:t xml:space="preserve"> 人以下</w:t>
      </w:r>
    </w:p>
    <w:p>
      <w:pPr>
        <w:pStyle w:val="3"/>
        <w:spacing w:before="2"/>
      </w:pPr>
      <w:r>
        <w:t>（</w:t>
      </w:r>
      <w:r>
        <w:rPr>
          <w:spacing w:val="-2"/>
        </w:rPr>
        <w:t xml:space="preserve">含 </w:t>
      </w:r>
      <w:r>
        <w:t>2</w:t>
      </w:r>
      <w:r>
        <w:rPr>
          <w:spacing w:val="-3"/>
        </w:rPr>
        <w:t xml:space="preserve"> 人</w:t>
      </w:r>
      <w:r>
        <w:t>）</w:t>
      </w:r>
      <w:r>
        <w:rPr>
          <w:spacing w:val="-1"/>
        </w:rPr>
        <w:t xml:space="preserve">受到全身照射剂量大于 </w:t>
      </w:r>
      <w:r>
        <w:t>8</w:t>
      </w:r>
      <w:r>
        <w:rPr>
          <w:spacing w:val="-2"/>
        </w:rPr>
        <w:t xml:space="preserve"> 戈瑞或者 </w:t>
      </w:r>
      <w:r>
        <w:t>10</w:t>
      </w:r>
      <w:r>
        <w:rPr>
          <w:spacing w:val="-2"/>
        </w:rPr>
        <w:t xml:space="preserve"> 人以上</w:t>
      </w:r>
    </w:p>
    <w:p>
      <w:pPr>
        <w:pStyle w:val="3"/>
        <w:spacing w:before="9"/>
      </w:pPr>
      <w:r>
        <w:t>（含 10 人）急性重度放射病、局部器官残疾。</w:t>
      </w:r>
    </w:p>
    <w:p>
      <w:pPr>
        <w:pStyle w:val="3"/>
        <w:spacing w:before="202" w:line="244" w:lineRule="auto"/>
        <w:ind w:right="878" w:firstLine="640"/>
      </w:pPr>
      <w:r>
        <w:rPr>
          <w:spacing w:val="13"/>
        </w:rPr>
        <w:t xml:space="preserve">较大辐射事故：是指Ⅲ类放射源丢失、被盗、失控， </w:t>
      </w:r>
      <w:r>
        <w:rPr>
          <w:spacing w:val="12"/>
        </w:rPr>
        <w:t xml:space="preserve">或者放射性同位素和射线装置失控导致 </w:t>
      </w:r>
      <w:r>
        <w:t>9</w:t>
      </w:r>
      <w:r>
        <w:rPr>
          <w:spacing w:val="-2"/>
        </w:rPr>
        <w:t xml:space="preserve"> 人以下</w:t>
      </w:r>
      <w:r>
        <w:t>（</w:t>
      </w:r>
      <w:r>
        <w:rPr>
          <w:spacing w:val="-2"/>
        </w:rPr>
        <w:t xml:space="preserve">含 </w:t>
      </w:r>
      <w:r>
        <w:t>9</w:t>
      </w:r>
      <w:r>
        <w:rPr>
          <w:spacing w:val="-3"/>
        </w:rPr>
        <w:t xml:space="preserve"> 人</w:t>
      </w:r>
      <w:r>
        <w:rPr>
          <w:spacing w:val="-14"/>
        </w:rPr>
        <w:t xml:space="preserve">） </w:t>
      </w:r>
      <w:r>
        <w:t>急性重度放射病、局部器官残疾。</w:t>
      </w:r>
    </w:p>
    <w:p>
      <w:pPr>
        <w:spacing w:after="0" w:line="244" w:lineRule="auto"/>
        <w:sectPr>
          <w:pgSz w:w="11910" w:h="16840"/>
          <w:pgMar w:top="1400" w:right="600" w:bottom="280" w:left="980" w:header="720" w:footer="720" w:gutter="0"/>
        </w:sectPr>
      </w:pPr>
    </w:p>
    <w:p>
      <w:pPr>
        <w:pStyle w:val="3"/>
        <w:spacing w:before="40" w:line="244" w:lineRule="auto"/>
        <w:ind w:right="1202" w:firstLine="640"/>
        <w:jc w:val="both"/>
      </w:pPr>
      <w:r>
        <w:rPr>
          <w:spacing w:val="12"/>
          <w:w w:val="95"/>
        </w:rPr>
        <w:t xml:space="preserve">一般放射事故是指Ⅳ和Ⅴ类放射源丢失、被盗、失控 </w:t>
      </w:r>
      <w:r>
        <w:rPr>
          <w:spacing w:val="10"/>
          <w:w w:val="95"/>
        </w:rPr>
        <w:t xml:space="preserve">或者放射线装置失控导致人员受到超过年剂量照射限量的 </w:t>
      </w:r>
      <w:r>
        <w:t>照射。</w:t>
      </w:r>
    </w:p>
    <w:p>
      <w:pPr>
        <w:pStyle w:val="3"/>
        <w:spacing w:before="191" w:line="244" w:lineRule="auto"/>
        <w:ind w:right="1204" w:firstLine="640"/>
        <w:jc w:val="both"/>
      </w:pPr>
      <w:r>
        <w:rPr>
          <w:spacing w:val="12"/>
          <w:w w:val="95"/>
        </w:rPr>
        <w:t xml:space="preserve">根据医院射线装置使用情况，医院放射性事故分级通 </w:t>
      </w:r>
      <w:r>
        <w:t>常属于一般放射事故。</w:t>
      </w:r>
    </w:p>
    <w:p>
      <w:pPr>
        <w:pStyle w:val="3"/>
        <w:spacing w:before="196"/>
        <w:ind w:left="1461"/>
        <w:rPr>
          <w:rFonts w:hint="eastAsia" w:ascii="黑体" w:eastAsia="黑体"/>
        </w:rPr>
      </w:pPr>
      <w:r>
        <w:rPr>
          <w:rFonts w:hint="eastAsia" w:ascii="黑体" w:eastAsia="黑体"/>
        </w:rPr>
        <w:t>六、放射事故的报告</w:t>
      </w:r>
    </w:p>
    <w:p>
      <w:pPr>
        <w:pStyle w:val="3"/>
        <w:spacing w:before="204" w:line="242" w:lineRule="auto"/>
        <w:ind w:right="1202" w:firstLine="640"/>
        <w:jc w:val="both"/>
      </w:pPr>
      <w:r>
        <w:rPr>
          <w:spacing w:val="12"/>
          <w:w w:val="95"/>
        </w:rPr>
        <w:t xml:space="preserve">实行逐级报告制度。发生或发现放射事故时，工作人 </w:t>
      </w:r>
      <w:r>
        <w:rPr>
          <w:spacing w:val="10"/>
          <w:w w:val="95"/>
        </w:rPr>
        <w:t xml:space="preserve">员应立即报告科室负责人，发生事故的科室立即将事故发 </w:t>
      </w:r>
      <w:r>
        <w:rPr>
          <w:spacing w:val="24"/>
          <w:w w:val="95"/>
        </w:rPr>
        <w:t>生的性质、时间、地点等情况报告公共卫生科和医务科</w:t>
      </w:r>
    </w:p>
    <w:p>
      <w:pPr>
        <w:pStyle w:val="3"/>
        <w:spacing w:before="2" w:line="242" w:lineRule="auto"/>
        <w:ind w:right="884"/>
      </w:pPr>
      <w:r>
        <w:t>（节假日休息报告医院总值班）；公共卫生科立即向主要领导和分管领导报告，并在 2 小时内填写《放射事故初始</w:t>
      </w:r>
      <w:r>
        <w:rPr>
          <w:w w:val="95"/>
        </w:rPr>
        <w:t xml:space="preserve">报告表》（见附表），及时向市卫生部门、环保部门报告； </w:t>
      </w:r>
      <w:r>
        <w:t>发生放射源丢失、被盗的，由保卫科及时向新余市公安部门报告。</w:t>
      </w:r>
    </w:p>
    <w:p>
      <w:pPr>
        <w:pStyle w:val="3"/>
        <w:spacing w:before="207" w:line="360" w:lineRule="auto"/>
        <w:ind w:left="1461" w:right="5502"/>
      </w:pPr>
      <w:r>
        <w:t>公共卫生科：6426055； 医务科：6426226；</w:t>
      </w:r>
    </w:p>
    <w:p>
      <w:pPr>
        <w:pStyle w:val="3"/>
        <w:spacing w:before="1" w:line="360" w:lineRule="auto"/>
        <w:ind w:left="1461" w:right="3262"/>
      </w:pPr>
      <w:r>
        <w:rPr>
          <w:w w:val="95"/>
        </w:rPr>
        <w:t xml:space="preserve">节假日休息报告医院总值班：6413541； </w:t>
      </w:r>
      <w:r>
        <w:t>环保厅应急电话：0791-86866882</w:t>
      </w:r>
    </w:p>
    <w:p>
      <w:pPr>
        <w:pStyle w:val="3"/>
        <w:spacing w:line="360" w:lineRule="auto"/>
        <w:ind w:left="1461" w:right="3903"/>
      </w:pPr>
      <w:r>
        <w:t>新余市环保局应急电话：12369； 新余市卫生局应急电话：6430576； 新余市卫生监督所：13317903315；</w:t>
      </w:r>
    </w:p>
    <w:p>
      <w:pPr>
        <w:pStyle w:val="3"/>
        <w:spacing w:line="360" w:lineRule="auto"/>
        <w:ind w:left="1461" w:right="2943"/>
      </w:pPr>
      <w:r>
        <w:rPr>
          <w:w w:val="95"/>
        </w:rPr>
        <w:t xml:space="preserve">江西省职业病防治研究院：0791-88613714 </w:t>
      </w:r>
      <w:r>
        <w:t>新余市公安局报警电话：110；</w:t>
      </w:r>
    </w:p>
    <w:p>
      <w:pPr>
        <w:pStyle w:val="3"/>
        <w:spacing w:line="409" w:lineRule="exact"/>
        <w:ind w:left="1461"/>
        <w:rPr>
          <w:rFonts w:hint="eastAsia" w:ascii="黑体" w:eastAsia="黑体"/>
        </w:rPr>
      </w:pPr>
      <w:r>
        <w:rPr>
          <w:rFonts w:hint="eastAsia" w:ascii="黑体" w:eastAsia="黑体"/>
        </w:rPr>
        <w:t>七、应急处置</w:t>
      </w:r>
    </w:p>
    <w:p>
      <w:pPr>
        <w:pStyle w:val="3"/>
        <w:spacing w:before="205" w:line="244" w:lineRule="auto"/>
        <w:ind w:right="1204" w:firstLine="640"/>
        <w:jc w:val="both"/>
      </w:pPr>
      <w:r>
        <w:rPr>
          <w:spacing w:val="12"/>
          <w:w w:val="95"/>
        </w:rPr>
        <w:t xml:space="preserve">领导小组接到报告后，医院放射事件应急领导小组立 </w:t>
      </w:r>
      <w:r>
        <w:t>即启动放射事故应急预案，采取有效救援措施。</w:t>
      </w:r>
    </w:p>
    <w:p>
      <w:pPr>
        <w:spacing w:after="0" w:line="244" w:lineRule="auto"/>
        <w:jc w:val="both"/>
        <w:sectPr>
          <w:pgSz w:w="11910" w:h="16840"/>
          <w:pgMar w:top="1380" w:right="600" w:bottom="280" w:left="980" w:header="720" w:footer="720" w:gutter="0"/>
        </w:sectPr>
      </w:pPr>
    </w:p>
    <w:p>
      <w:pPr>
        <w:pStyle w:val="3"/>
        <w:spacing w:before="40" w:line="242" w:lineRule="auto"/>
        <w:ind w:right="1202" w:firstLine="640"/>
        <w:jc w:val="both"/>
      </w:pPr>
      <w:r>
        <w:rPr>
          <w:spacing w:val="12"/>
          <w:w w:val="95"/>
        </w:rPr>
        <w:t xml:space="preserve">指挥相关成员迅速赶赴现场开展指挥、技术指导及医 </w:t>
      </w:r>
      <w:r>
        <w:rPr>
          <w:spacing w:val="10"/>
          <w:w w:val="95"/>
        </w:rPr>
        <w:t xml:space="preserve">学救援工作，相关部门在相应职责范围内开展工作，积极 采取措施保护工作人员和患者的生命安全，保护环境避免 </w:t>
      </w:r>
      <w:r>
        <w:t>污染扩散，控制事态发展。应急处置措施如下：</w:t>
      </w:r>
    </w:p>
    <w:p>
      <w:pPr>
        <w:pStyle w:val="3"/>
        <w:spacing w:before="207"/>
        <w:ind w:left="1461"/>
      </w:pPr>
      <w:r>
        <w:t>（一）立即撤离有关工作人员和群众。</w:t>
      </w:r>
    </w:p>
    <w:p>
      <w:pPr>
        <w:pStyle w:val="3"/>
        <w:spacing w:before="202" w:line="244" w:lineRule="auto"/>
        <w:ind w:right="1204" w:firstLine="640"/>
      </w:pPr>
      <w:r>
        <w:rPr>
          <w:spacing w:val="14"/>
          <w:w w:val="95"/>
        </w:rPr>
        <w:t>（二</w:t>
      </w:r>
      <w:r>
        <w:rPr>
          <w:spacing w:val="16"/>
          <w:w w:val="95"/>
        </w:rPr>
        <w:t>）</w:t>
      </w:r>
      <w:r>
        <w:rPr>
          <w:spacing w:val="12"/>
          <w:w w:val="95"/>
        </w:rPr>
        <w:t xml:space="preserve">通知专业检测人员到现场迅速确定辐射强度及 </w:t>
      </w:r>
      <w:r>
        <w:t>影响范围，划出禁区，防止外照射危害，并封锁现场。</w:t>
      </w:r>
    </w:p>
    <w:p>
      <w:pPr>
        <w:pStyle w:val="3"/>
        <w:spacing w:before="196"/>
        <w:ind w:left="1461"/>
      </w:pPr>
      <w:r>
        <w:t>（三）现场医疗救治</w:t>
      </w:r>
    </w:p>
    <w:p>
      <w:pPr>
        <w:pStyle w:val="3"/>
        <w:spacing w:before="207"/>
        <w:ind w:left="1461"/>
      </w:pPr>
      <w:r>
        <w:t>医务科应立即组织派遣应急医疗队赴现场开展救护。</w:t>
      </w:r>
    </w:p>
    <w:p>
      <w:pPr>
        <w:pStyle w:val="7"/>
        <w:numPr>
          <w:ilvl w:val="0"/>
          <w:numId w:val="19"/>
        </w:numPr>
        <w:tabs>
          <w:tab w:val="left" w:pos="1954"/>
        </w:tabs>
        <w:spacing w:before="202" w:after="0" w:line="242" w:lineRule="auto"/>
        <w:ind w:left="820" w:right="884" w:firstLine="641"/>
        <w:jc w:val="left"/>
        <w:rPr>
          <w:sz w:val="32"/>
        </w:rPr>
      </w:pPr>
      <w:r>
        <w:rPr>
          <w:spacing w:val="7"/>
          <w:sz w:val="32"/>
        </w:rPr>
        <w:t>原则：第一时间将伤员撤离到相对安全区域，再进</w:t>
      </w:r>
      <w:r>
        <w:rPr>
          <w:spacing w:val="10"/>
          <w:w w:val="95"/>
          <w:sz w:val="32"/>
        </w:rPr>
        <w:t xml:space="preserve">行检伤分类、洗消和救治。遵循快速有效，边发现边抢救， </w:t>
      </w:r>
      <w:r>
        <w:rPr>
          <w:spacing w:val="10"/>
          <w:sz w:val="32"/>
        </w:rPr>
        <w:t>先重后轻，危重病人应先抢救后去污，保护抢救者和被抢救者的原则。</w:t>
      </w:r>
    </w:p>
    <w:p>
      <w:pPr>
        <w:pStyle w:val="7"/>
        <w:numPr>
          <w:ilvl w:val="0"/>
          <w:numId w:val="19"/>
        </w:numPr>
        <w:tabs>
          <w:tab w:val="left" w:pos="1954"/>
        </w:tabs>
        <w:spacing w:before="204" w:after="0" w:line="244" w:lineRule="auto"/>
        <w:ind w:left="820" w:right="1190" w:firstLine="641"/>
        <w:jc w:val="left"/>
        <w:rPr>
          <w:sz w:val="32"/>
        </w:rPr>
      </w:pPr>
      <w:r>
        <w:rPr>
          <w:spacing w:val="6"/>
          <w:w w:val="95"/>
          <w:sz w:val="32"/>
        </w:rPr>
        <w:t xml:space="preserve">对危及生命的损伤，如：出血、休克、烧伤等情况 </w:t>
      </w:r>
      <w:r>
        <w:rPr>
          <w:sz w:val="32"/>
        </w:rPr>
        <w:t>的伤员，应立即进行现场急救处理。</w:t>
      </w:r>
    </w:p>
    <w:p>
      <w:pPr>
        <w:pStyle w:val="7"/>
        <w:numPr>
          <w:ilvl w:val="0"/>
          <w:numId w:val="19"/>
        </w:numPr>
        <w:tabs>
          <w:tab w:val="left" w:pos="1954"/>
        </w:tabs>
        <w:spacing w:before="193" w:after="0" w:line="244" w:lineRule="auto"/>
        <w:ind w:left="820" w:right="1190" w:firstLine="641"/>
        <w:jc w:val="left"/>
        <w:rPr>
          <w:sz w:val="32"/>
        </w:rPr>
      </w:pPr>
      <w:r>
        <w:rPr>
          <w:spacing w:val="6"/>
          <w:w w:val="95"/>
          <w:sz w:val="32"/>
        </w:rPr>
        <w:t xml:space="preserve">为避免继续受到辐射照射，救护人员及伤员应尽快 </w:t>
      </w:r>
      <w:r>
        <w:rPr>
          <w:sz w:val="32"/>
        </w:rPr>
        <w:t>撤离事故现场。</w:t>
      </w:r>
    </w:p>
    <w:p>
      <w:pPr>
        <w:pStyle w:val="7"/>
        <w:numPr>
          <w:ilvl w:val="0"/>
          <w:numId w:val="19"/>
        </w:numPr>
        <w:tabs>
          <w:tab w:val="left" w:pos="1954"/>
        </w:tabs>
        <w:spacing w:before="193" w:after="0" w:line="244" w:lineRule="auto"/>
        <w:ind w:left="820" w:right="1190" w:firstLine="641"/>
        <w:jc w:val="left"/>
        <w:rPr>
          <w:sz w:val="32"/>
        </w:rPr>
      </w:pPr>
      <w:r>
        <w:rPr>
          <w:spacing w:val="6"/>
          <w:w w:val="95"/>
          <w:sz w:val="32"/>
        </w:rPr>
        <w:t xml:space="preserve">放射性污染事件中，应对可能或已经受到放射性污 </w:t>
      </w:r>
      <w:r>
        <w:rPr>
          <w:sz w:val="32"/>
        </w:rPr>
        <w:t>染人员进行去污处理（</w:t>
      </w:r>
      <w:r>
        <w:rPr>
          <w:spacing w:val="-17"/>
          <w:sz w:val="32"/>
        </w:rPr>
        <w:t xml:space="preserve">参照附件 </w:t>
      </w:r>
      <w:r>
        <w:rPr>
          <w:sz w:val="32"/>
        </w:rPr>
        <w:t>2），防止污染扩散。</w:t>
      </w:r>
    </w:p>
    <w:p>
      <w:pPr>
        <w:pStyle w:val="7"/>
        <w:numPr>
          <w:ilvl w:val="0"/>
          <w:numId w:val="19"/>
        </w:numPr>
        <w:tabs>
          <w:tab w:val="left" w:pos="1954"/>
        </w:tabs>
        <w:spacing w:before="193" w:after="0" w:line="244" w:lineRule="auto"/>
        <w:ind w:left="820" w:right="1190" w:firstLine="641"/>
        <w:jc w:val="both"/>
        <w:rPr>
          <w:sz w:val="32"/>
        </w:rPr>
      </w:pPr>
      <w:r>
        <w:rPr>
          <w:spacing w:val="6"/>
          <w:w w:val="95"/>
          <w:sz w:val="32"/>
        </w:rPr>
        <w:t xml:space="preserve">伤员应转往专用隔离病房救治，并进行白细胞计数 </w:t>
      </w:r>
      <w:r>
        <w:rPr>
          <w:spacing w:val="10"/>
          <w:w w:val="95"/>
          <w:sz w:val="32"/>
        </w:rPr>
        <w:t xml:space="preserve">和淋巴细胞计数监测，事故中受超剂量照射需转送到指定 </w:t>
      </w:r>
      <w:r>
        <w:rPr>
          <w:spacing w:val="13"/>
          <w:w w:val="95"/>
          <w:sz w:val="32"/>
        </w:rPr>
        <w:t>救治基地</w:t>
      </w:r>
      <w:r>
        <w:rPr>
          <w:spacing w:val="14"/>
          <w:w w:val="95"/>
          <w:sz w:val="32"/>
        </w:rPr>
        <w:t>（</w:t>
      </w:r>
      <w:r>
        <w:rPr>
          <w:spacing w:val="11"/>
          <w:w w:val="95"/>
          <w:sz w:val="32"/>
        </w:rPr>
        <w:t>江西省职业病防治研究院</w:t>
      </w:r>
      <w:r>
        <w:rPr>
          <w:spacing w:val="14"/>
          <w:w w:val="95"/>
          <w:sz w:val="32"/>
        </w:rPr>
        <w:t>）</w:t>
      </w:r>
      <w:r>
        <w:rPr>
          <w:spacing w:val="10"/>
          <w:w w:val="95"/>
          <w:sz w:val="32"/>
        </w:rPr>
        <w:t xml:space="preserve">进行救治观察者， </w:t>
      </w:r>
      <w:r>
        <w:rPr>
          <w:spacing w:val="10"/>
          <w:sz w:val="32"/>
        </w:rPr>
        <w:t>应及时由救护车转送。</w:t>
      </w:r>
    </w:p>
    <w:p>
      <w:pPr>
        <w:pStyle w:val="3"/>
        <w:spacing w:before="20" w:line="614" w:lineRule="exact"/>
        <w:ind w:left="1461" w:right="1190"/>
      </w:pPr>
      <w:r>
        <w:t xml:space="preserve">（五）应急人员防护                            </w:t>
      </w:r>
      <w:r>
        <w:rPr>
          <w:spacing w:val="6"/>
          <w:w w:val="95"/>
        </w:rPr>
        <w:t>1</w:t>
      </w:r>
      <w:r>
        <w:rPr>
          <w:spacing w:val="5"/>
          <w:w w:val="95"/>
        </w:rPr>
        <w:t>．所有应急人员应按要求做好个人放射防护措施才能</w:t>
      </w:r>
    </w:p>
    <w:p>
      <w:pPr>
        <w:pStyle w:val="3"/>
        <w:spacing w:line="383" w:lineRule="exact"/>
      </w:pPr>
      <w:r>
        <w:rPr>
          <w:spacing w:val="10"/>
          <w:w w:val="95"/>
        </w:rPr>
        <w:t>进入现场开展应急救援，佩带个人剂量计，正确穿戴防护</w:t>
      </w:r>
    </w:p>
    <w:p>
      <w:pPr>
        <w:pStyle w:val="3"/>
        <w:spacing w:before="7"/>
      </w:pPr>
      <w:r>
        <w:t>服等。</w:t>
      </w:r>
    </w:p>
    <w:p>
      <w:pPr>
        <w:spacing w:after="0"/>
        <w:sectPr>
          <w:pgSz w:w="11910" w:h="16840"/>
          <w:pgMar w:top="1380" w:right="600" w:bottom="280" w:left="980" w:header="720" w:footer="720" w:gutter="0"/>
        </w:sectPr>
      </w:pPr>
    </w:p>
    <w:p>
      <w:pPr>
        <w:pStyle w:val="3"/>
        <w:spacing w:before="40" w:line="244" w:lineRule="auto"/>
        <w:ind w:right="1190" w:firstLine="640"/>
        <w:jc w:val="both"/>
      </w:pPr>
      <w:r>
        <w:rPr>
          <w:spacing w:val="6"/>
          <w:w w:val="95"/>
        </w:rPr>
        <w:t>2</w:t>
      </w:r>
      <w:r>
        <w:rPr>
          <w:spacing w:val="5"/>
          <w:w w:val="95"/>
        </w:rPr>
        <w:t xml:space="preserve">．根据现场救援工作的实际情况，尽量提高救援行动 </w:t>
      </w:r>
      <w:r>
        <w:t>速度，缩短受照时间，必要时采用轮换人员作业方法。</w:t>
      </w:r>
    </w:p>
    <w:p>
      <w:pPr>
        <w:pStyle w:val="3"/>
        <w:spacing w:before="196"/>
        <w:ind w:left="1461"/>
        <w:rPr>
          <w:rFonts w:hint="eastAsia" w:ascii="黑体" w:eastAsia="黑体"/>
        </w:rPr>
      </w:pPr>
      <w:r>
        <w:rPr>
          <w:rFonts w:hint="eastAsia" w:ascii="黑体" w:eastAsia="黑体"/>
        </w:rPr>
        <w:t>八、放射事故调查</w:t>
      </w:r>
    </w:p>
    <w:p>
      <w:pPr>
        <w:pStyle w:val="3"/>
        <w:spacing w:before="203" w:line="242" w:lineRule="auto"/>
        <w:ind w:right="1202" w:firstLine="640"/>
        <w:jc w:val="both"/>
      </w:pPr>
      <w:r>
        <w:rPr>
          <w:spacing w:val="12"/>
          <w:w w:val="95"/>
        </w:rPr>
        <w:t xml:space="preserve">相关科室协助有关部门或机构做好事故调查工作，协 </w:t>
      </w:r>
      <w:r>
        <w:rPr>
          <w:spacing w:val="10"/>
          <w:w w:val="95"/>
        </w:rPr>
        <w:t xml:space="preserve">助有关技术人员携带仪器设备到达事故现场，核实事故情 况，估算受照剂量，提出救治措施及救治方案，迅速进行 调查；保卫部门协助做好事故的现场勘察、证据收集、现 </w:t>
      </w:r>
      <w:r>
        <w:t>场保护、立案调查，并采取有效措施控制事故的扩大。</w:t>
      </w:r>
    </w:p>
    <w:p>
      <w:pPr>
        <w:pStyle w:val="3"/>
        <w:spacing w:before="207"/>
        <w:ind w:left="1461"/>
        <w:rPr>
          <w:rFonts w:hint="eastAsia" w:ascii="黑体" w:eastAsia="黑体"/>
        </w:rPr>
      </w:pPr>
      <w:r>
        <w:rPr>
          <w:rFonts w:hint="eastAsia" w:ascii="黑体" w:eastAsia="黑体"/>
        </w:rPr>
        <w:t>九、科室放射事故应急处理程序</w:t>
      </w:r>
    </w:p>
    <w:p>
      <w:pPr>
        <w:pStyle w:val="3"/>
        <w:spacing w:before="189"/>
        <w:ind w:left="1461"/>
        <w:rPr>
          <w:rFonts w:hint="eastAsia" w:ascii="微软雅黑" w:eastAsia="微软雅黑"/>
        </w:rPr>
      </w:pPr>
      <w:r>
        <w:rPr>
          <w:rFonts w:hint="eastAsia" w:ascii="微软雅黑" w:eastAsia="微软雅黑"/>
        </w:rPr>
        <w:t>（一）放疗科应急程序</w:t>
      </w:r>
    </w:p>
    <w:p>
      <w:pPr>
        <w:pStyle w:val="7"/>
        <w:numPr>
          <w:ilvl w:val="0"/>
          <w:numId w:val="20"/>
        </w:numPr>
        <w:tabs>
          <w:tab w:val="left" w:pos="1795"/>
        </w:tabs>
        <w:spacing w:before="175" w:after="0" w:line="242" w:lineRule="auto"/>
        <w:ind w:left="820" w:right="1202" w:firstLine="641"/>
        <w:jc w:val="both"/>
        <w:rPr>
          <w:sz w:val="32"/>
        </w:rPr>
      </w:pPr>
      <w:r>
        <w:rPr>
          <w:spacing w:val="12"/>
          <w:w w:val="95"/>
          <w:sz w:val="32"/>
        </w:rPr>
        <w:t xml:space="preserve">控制现场：立即撤离有关工作人员，切断一切可能 </w:t>
      </w:r>
      <w:r>
        <w:rPr>
          <w:spacing w:val="10"/>
          <w:w w:val="95"/>
          <w:sz w:val="32"/>
        </w:rPr>
        <w:t xml:space="preserve">扩大污染的环节；工作人员立即向本科室主任、医务科、 </w:t>
      </w:r>
      <w:r>
        <w:rPr>
          <w:sz w:val="32"/>
        </w:rPr>
        <w:t>公共卫生科报告。</w:t>
      </w:r>
    </w:p>
    <w:p>
      <w:pPr>
        <w:pStyle w:val="7"/>
        <w:numPr>
          <w:ilvl w:val="0"/>
          <w:numId w:val="20"/>
        </w:numPr>
        <w:tabs>
          <w:tab w:val="left" w:pos="1795"/>
        </w:tabs>
        <w:spacing w:before="202" w:after="0" w:line="244" w:lineRule="auto"/>
        <w:ind w:left="820" w:right="1202" w:firstLine="641"/>
        <w:jc w:val="both"/>
        <w:rPr>
          <w:sz w:val="32"/>
        </w:rPr>
      </w:pPr>
      <w:r>
        <w:rPr>
          <w:spacing w:val="12"/>
          <w:w w:val="95"/>
          <w:sz w:val="32"/>
        </w:rPr>
        <w:t xml:space="preserve">现场处理：查看病人的情况，如有受到伤害应立即 </w:t>
      </w:r>
      <w:r>
        <w:rPr>
          <w:spacing w:val="10"/>
          <w:w w:val="95"/>
          <w:sz w:val="32"/>
        </w:rPr>
        <w:t xml:space="preserve">送急诊或病房进行救治。初步确定事故性质和影响范围， </w:t>
      </w:r>
      <w:r>
        <w:rPr>
          <w:sz w:val="32"/>
        </w:rPr>
        <w:t>禁止无关人员进入。</w:t>
      </w:r>
    </w:p>
    <w:p>
      <w:pPr>
        <w:pStyle w:val="7"/>
        <w:numPr>
          <w:ilvl w:val="0"/>
          <w:numId w:val="20"/>
        </w:numPr>
        <w:tabs>
          <w:tab w:val="left" w:pos="1795"/>
        </w:tabs>
        <w:spacing w:before="191" w:after="0" w:line="242" w:lineRule="auto"/>
        <w:ind w:left="820" w:right="1202" w:firstLine="641"/>
        <w:jc w:val="both"/>
        <w:rPr>
          <w:sz w:val="32"/>
        </w:rPr>
      </w:pPr>
      <w:r>
        <w:rPr>
          <w:spacing w:val="12"/>
          <w:w w:val="95"/>
          <w:sz w:val="32"/>
        </w:rPr>
        <w:t xml:space="preserve">现场调查：听从放射事故应急处理领导小组安排部 </w:t>
      </w:r>
      <w:r>
        <w:rPr>
          <w:spacing w:val="10"/>
          <w:w w:val="95"/>
          <w:sz w:val="32"/>
        </w:rPr>
        <w:t xml:space="preserve">署，根据专家制定的事故处理方案迅速展开监测布点和摄 像、拍照等调查取证工作，确定事故发生的时间、地点、 原因、污染物种类、性质、数量，已造成的污染范围、影 </w:t>
      </w:r>
      <w:r>
        <w:rPr>
          <w:sz w:val="32"/>
        </w:rPr>
        <w:t>响程度及造成的危害等情况。</w:t>
      </w:r>
    </w:p>
    <w:p>
      <w:pPr>
        <w:pStyle w:val="7"/>
        <w:numPr>
          <w:ilvl w:val="0"/>
          <w:numId w:val="20"/>
        </w:numPr>
        <w:tabs>
          <w:tab w:val="left" w:pos="1795"/>
        </w:tabs>
        <w:spacing w:before="204" w:after="0" w:line="244" w:lineRule="auto"/>
        <w:ind w:left="820" w:right="1202" w:firstLine="641"/>
        <w:jc w:val="both"/>
        <w:rPr>
          <w:sz w:val="32"/>
        </w:rPr>
      </w:pPr>
      <w:r>
        <w:rPr>
          <w:spacing w:val="12"/>
          <w:w w:val="95"/>
          <w:sz w:val="32"/>
        </w:rPr>
        <w:t xml:space="preserve">污染处置：根据调查取证和现场监测结果，结合专 </w:t>
      </w:r>
      <w:r>
        <w:rPr>
          <w:spacing w:val="10"/>
          <w:w w:val="95"/>
          <w:sz w:val="32"/>
        </w:rPr>
        <w:t xml:space="preserve">家组意见，放射事故应急处理领导小组确定事故影响范围 </w:t>
      </w:r>
      <w:r>
        <w:rPr>
          <w:sz w:val="32"/>
        </w:rPr>
        <w:t>内的污染物处理方案，减少污染危害。</w:t>
      </w:r>
    </w:p>
    <w:p>
      <w:pPr>
        <w:pStyle w:val="7"/>
        <w:numPr>
          <w:ilvl w:val="0"/>
          <w:numId w:val="20"/>
        </w:numPr>
        <w:tabs>
          <w:tab w:val="left" w:pos="1795"/>
        </w:tabs>
        <w:spacing w:before="191" w:after="0" w:line="242" w:lineRule="auto"/>
        <w:ind w:left="820" w:right="1197" w:firstLine="641"/>
        <w:jc w:val="both"/>
        <w:rPr>
          <w:sz w:val="32"/>
        </w:rPr>
      </w:pPr>
      <w:r>
        <w:rPr>
          <w:spacing w:val="12"/>
          <w:w w:val="95"/>
          <w:sz w:val="32"/>
        </w:rPr>
        <w:t xml:space="preserve">污染跟踪：放射事故应急处理领导小组结合现场监 </w:t>
      </w:r>
      <w:r>
        <w:rPr>
          <w:spacing w:val="10"/>
          <w:w w:val="95"/>
          <w:sz w:val="32"/>
        </w:rPr>
        <w:t xml:space="preserve">测结果和专家组意见确定污染事件可能长期存在的潜在或 间接危害社会影响，对污染危害实施跟踪调查、监测，直 </w:t>
      </w:r>
      <w:r>
        <w:rPr>
          <w:spacing w:val="10"/>
          <w:sz w:val="32"/>
        </w:rPr>
        <w:t>至危害消除。</w:t>
      </w:r>
    </w:p>
    <w:p>
      <w:pPr>
        <w:spacing w:after="0" w:line="242" w:lineRule="auto"/>
        <w:jc w:val="both"/>
        <w:rPr>
          <w:sz w:val="32"/>
        </w:rPr>
        <w:sectPr>
          <w:pgSz w:w="11910" w:h="16840"/>
          <w:pgMar w:top="1380" w:right="600" w:bottom="280" w:left="980" w:header="720" w:footer="720" w:gutter="0"/>
        </w:sectPr>
      </w:pPr>
    </w:p>
    <w:p>
      <w:pPr>
        <w:pStyle w:val="3"/>
        <w:spacing w:before="5"/>
        <w:ind w:left="1461"/>
        <w:rPr>
          <w:rFonts w:hint="eastAsia" w:ascii="微软雅黑" w:eastAsia="微软雅黑"/>
        </w:rPr>
      </w:pPr>
      <w:r>
        <w:rPr>
          <w:rFonts w:hint="eastAsia" w:ascii="微软雅黑" w:eastAsia="微软雅黑"/>
        </w:rPr>
        <w:t>（二）放射科应急程序</w:t>
      </w:r>
    </w:p>
    <w:p>
      <w:pPr>
        <w:pStyle w:val="7"/>
        <w:numPr>
          <w:ilvl w:val="0"/>
          <w:numId w:val="21"/>
        </w:numPr>
        <w:tabs>
          <w:tab w:val="left" w:pos="1795"/>
        </w:tabs>
        <w:spacing w:before="175" w:after="0" w:line="244" w:lineRule="auto"/>
        <w:ind w:left="820" w:right="885" w:firstLine="641"/>
        <w:jc w:val="left"/>
        <w:rPr>
          <w:sz w:val="32"/>
        </w:rPr>
      </w:pPr>
      <w:r>
        <w:rPr>
          <w:spacing w:val="9"/>
          <w:w w:val="95"/>
          <w:sz w:val="32"/>
        </w:rPr>
        <w:t xml:space="preserve">工作人员立即终止原放射诊疗操作，关闭操作电源， </w:t>
      </w:r>
      <w:r>
        <w:rPr>
          <w:spacing w:val="10"/>
          <w:sz w:val="32"/>
        </w:rPr>
        <w:t>切断一切可能扩大污染范围的环节；及时报告医务科、公共卫生科。</w:t>
      </w:r>
    </w:p>
    <w:p>
      <w:pPr>
        <w:pStyle w:val="7"/>
        <w:numPr>
          <w:ilvl w:val="0"/>
          <w:numId w:val="21"/>
        </w:numPr>
        <w:tabs>
          <w:tab w:val="left" w:pos="1795"/>
        </w:tabs>
        <w:spacing w:before="190" w:after="0" w:line="244" w:lineRule="auto"/>
        <w:ind w:left="820" w:right="1204" w:firstLine="641"/>
        <w:jc w:val="left"/>
        <w:rPr>
          <w:sz w:val="32"/>
        </w:rPr>
      </w:pPr>
      <w:r>
        <w:rPr>
          <w:spacing w:val="12"/>
          <w:w w:val="95"/>
          <w:sz w:val="32"/>
        </w:rPr>
        <w:t xml:space="preserve">迅速撤离有关人员，对事故受照射人员进行及时的 </w:t>
      </w:r>
      <w:r>
        <w:rPr>
          <w:sz w:val="32"/>
        </w:rPr>
        <w:t>检查、救治和医学观察。</w:t>
      </w:r>
    </w:p>
    <w:p>
      <w:pPr>
        <w:pStyle w:val="7"/>
        <w:numPr>
          <w:ilvl w:val="0"/>
          <w:numId w:val="21"/>
        </w:numPr>
        <w:tabs>
          <w:tab w:val="left" w:pos="1795"/>
        </w:tabs>
        <w:spacing w:before="193" w:after="0" w:line="244" w:lineRule="auto"/>
        <w:ind w:left="820" w:right="1202" w:firstLine="641"/>
        <w:jc w:val="both"/>
        <w:rPr>
          <w:sz w:val="32"/>
        </w:rPr>
      </w:pPr>
      <w:r>
        <w:rPr>
          <w:spacing w:val="12"/>
          <w:w w:val="95"/>
          <w:sz w:val="32"/>
        </w:rPr>
        <w:t xml:space="preserve">封锁现场，实行现场警戒，划定紧急隔离区，禁止 </w:t>
      </w:r>
      <w:r>
        <w:rPr>
          <w:spacing w:val="10"/>
          <w:w w:val="95"/>
          <w:sz w:val="32"/>
        </w:rPr>
        <w:t xml:space="preserve">无关人员进入，保护事故现场，保留导致事故的材料，设 </w:t>
      </w:r>
      <w:r>
        <w:rPr>
          <w:sz w:val="32"/>
        </w:rPr>
        <w:t>备和工具等。</w:t>
      </w:r>
    </w:p>
    <w:p>
      <w:pPr>
        <w:pStyle w:val="7"/>
        <w:numPr>
          <w:ilvl w:val="0"/>
          <w:numId w:val="21"/>
        </w:numPr>
        <w:tabs>
          <w:tab w:val="left" w:pos="1795"/>
        </w:tabs>
        <w:spacing w:before="191" w:after="0" w:line="244" w:lineRule="auto"/>
        <w:ind w:left="820" w:right="1204" w:firstLine="641"/>
        <w:jc w:val="left"/>
        <w:rPr>
          <w:sz w:val="32"/>
        </w:rPr>
      </w:pPr>
      <w:r>
        <w:rPr>
          <w:spacing w:val="12"/>
          <w:w w:val="95"/>
          <w:sz w:val="32"/>
        </w:rPr>
        <w:t xml:space="preserve">根据放射事故的性质，配合有关部门，积极采取相 </w:t>
      </w:r>
      <w:r>
        <w:rPr>
          <w:sz w:val="32"/>
        </w:rPr>
        <w:t>应的去污染措施。</w:t>
      </w:r>
    </w:p>
    <w:p>
      <w:pPr>
        <w:pStyle w:val="3"/>
        <w:spacing w:before="196" w:line="242" w:lineRule="auto"/>
        <w:ind w:right="884" w:firstLine="640"/>
      </w:pPr>
      <w:r>
        <w:t>发生放射源丢失、被盗事故时，应当保护好现场，并</w:t>
      </w:r>
      <w:r>
        <w:rPr>
          <w:w w:val="95"/>
        </w:rPr>
        <w:t xml:space="preserve">认真配合有关部门进行调查侦破。事故发生后，协助卫生、 </w:t>
      </w:r>
      <w:r>
        <w:t>环保行政部门有关人员进行现场调查、核实事故情况，估算受照剂量，判定事故类型级别，提出救治措施及救治方</w:t>
      </w:r>
      <w:r>
        <w:rPr>
          <w:w w:val="95"/>
        </w:rPr>
        <w:t xml:space="preserve">案，迅速立案调查；协助做好事故的现场勘察、证据收集、 </w:t>
      </w:r>
      <w:r>
        <w:t>现场保护、立案调查，并采取有效措施控制事故的扩大。</w:t>
      </w:r>
    </w:p>
    <w:p>
      <w:pPr>
        <w:pStyle w:val="3"/>
        <w:spacing w:before="206"/>
        <w:ind w:left="1461"/>
        <w:rPr>
          <w:rFonts w:hint="eastAsia" w:ascii="黑体" w:eastAsia="黑体"/>
        </w:rPr>
      </w:pPr>
      <w:r>
        <w:rPr>
          <w:rFonts w:hint="eastAsia" w:ascii="黑体" w:eastAsia="黑体"/>
        </w:rPr>
        <w:t>十、应急终止</w:t>
      </w:r>
    </w:p>
    <w:p>
      <w:pPr>
        <w:pStyle w:val="3"/>
        <w:spacing w:before="204" w:line="242" w:lineRule="auto"/>
        <w:ind w:right="884" w:firstLine="640"/>
      </w:pPr>
      <w:r>
        <w:t>当事故险情得到有效控制，受伤人员都得到妥善救治和安置，危险源得到及时隔离后，应急行动应终止。放射</w:t>
      </w:r>
      <w:r>
        <w:rPr>
          <w:w w:val="95"/>
        </w:rPr>
        <w:t xml:space="preserve">事故应急处理领导小组根据环保部门监测的安全合格结果， </w:t>
      </w:r>
      <w:r>
        <w:t>报请卫生行政主管部门批准，宣布终止应急状态。</w:t>
      </w:r>
    </w:p>
    <w:p>
      <w:pPr>
        <w:pStyle w:val="3"/>
        <w:spacing w:before="204"/>
        <w:ind w:left="1461"/>
        <w:rPr>
          <w:rFonts w:hint="eastAsia" w:ascii="黑体" w:eastAsia="黑体"/>
        </w:rPr>
      </w:pPr>
      <w:r>
        <w:rPr>
          <w:rFonts w:hint="eastAsia" w:ascii="黑体" w:eastAsia="黑体"/>
        </w:rPr>
        <w:t>十一、总结分析</w:t>
      </w:r>
    </w:p>
    <w:p>
      <w:pPr>
        <w:pStyle w:val="3"/>
        <w:spacing w:before="6" w:line="242" w:lineRule="auto"/>
        <w:ind w:right="1202" w:firstLine="640"/>
        <w:jc w:val="both"/>
      </w:pPr>
      <w:r>
        <w:drawing>
          <wp:anchor distT="0" distB="0" distL="0" distR="0" simplePos="0" relativeHeight="268383232" behindDoc="1" locked="0" layoutInCell="1" allowOverlap="1">
            <wp:simplePos x="0" y="0"/>
            <wp:positionH relativeFrom="page">
              <wp:posOffset>4895850</wp:posOffset>
            </wp:positionH>
            <wp:positionV relativeFrom="paragraph">
              <wp:posOffset>503555</wp:posOffset>
            </wp:positionV>
            <wp:extent cx="2047875" cy="1952625"/>
            <wp:effectExtent l="0" t="0" r="0" b="0"/>
            <wp:wrapNone/>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6.png"/>
                    <pic:cNvPicPr>
                      <a:picLocks noChangeAspect="1"/>
                    </pic:cNvPicPr>
                  </pic:nvPicPr>
                  <pic:blipFill>
                    <a:blip r:embed="rId39" cstate="print"/>
                    <a:stretch>
                      <a:fillRect/>
                    </a:stretch>
                  </pic:blipFill>
                  <pic:spPr>
                    <a:xfrm>
                      <a:off x="0" y="0"/>
                      <a:ext cx="2047875" cy="1952625"/>
                    </a:xfrm>
                    <a:prstGeom prst="rect">
                      <a:avLst/>
                    </a:prstGeom>
                  </pic:spPr>
                </pic:pic>
              </a:graphicData>
            </a:graphic>
          </wp:anchor>
        </w:drawing>
      </w:r>
      <w:r>
        <w:rPr>
          <w:spacing w:val="12"/>
          <w:w w:val="95"/>
        </w:rPr>
        <w:t xml:space="preserve">组织有关人员进行讨论，分析事故发生原因，从中吸 </w:t>
      </w:r>
      <w:r>
        <w:rPr>
          <w:spacing w:val="10"/>
          <w:w w:val="95"/>
        </w:rPr>
        <w:t xml:space="preserve">取经验教训，采取措施防止类似事故重复发生，并写出应 </w:t>
      </w:r>
      <w:r>
        <w:t>急处理工作的书面总结报告，同时向上级相关部门汇报。</w:t>
      </w:r>
    </w:p>
    <w:p>
      <w:pPr>
        <w:pStyle w:val="3"/>
        <w:spacing w:before="1" w:line="242" w:lineRule="auto"/>
        <w:ind w:right="1204" w:firstLine="640"/>
      </w:pPr>
      <w:r>
        <w:rPr>
          <w:spacing w:val="12"/>
          <w:w w:val="95"/>
        </w:rPr>
        <w:t xml:space="preserve">本预案由公共卫生科负责解释，自文件印发之日起施 </w:t>
      </w:r>
      <w:r>
        <w:t>行。</w:t>
      </w:r>
    </w:p>
    <w:p>
      <w:pPr>
        <w:pStyle w:val="3"/>
        <w:spacing w:before="4"/>
        <w:ind w:left="0" w:right="1196"/>
        <w:jc w:val="right"/>
      </w:pPr>
      <w:r>
        <w:rPr>
          <w:w w:val="95"/>
        </w:rPr>
        <w:t>新余第二医院</w:t>
      </w:r>
    </w:p>
    <w:p>
      <w:pPr>
        <w:spacing w:after="0"/>
        <w:jc w:val="right"/>
        <w:sectPr>
          <w:pgSz w:w="11910" w:h="16840"/>
          <w:pgMar w:top="1400" w:right="600" w:bottom="0" w:left="980" w:header="720" w:footer="720" w:gutter="0"/>
        </w:sectPr>
      </w:pPr>
    </w:p>
    <w:p>
      <w:pPr>
        <w:pStyle w:val="2"/>
        <w:ind w:left="2993"/>
      </w:pPr>
      <w:r>
        <w:t>辐射事故初始报告表</w:t>
      </w:r>
    </w:p>
    <w:p>
      <w:pPr>
        <w:pStyle w:val="3"/>
        <w:spacing w:before="10"/>
        <w:ind w:left="0"/>
        <w:rPr>
          <w:sz w:val="15"/>
        </w:rPr>
      </w:pPr>
    </w:p>
    <w:tbl>
      <w:tblPr>
        <w:tblStyle w:val="5"/>
        <w:tblW w:w="9727"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2"/>
        <w:gridCol w:w="1188"/>
        <w:gridCol w:w="1160"/>
        <w:gridCol w:w="159"/>
        <w:gridCol w:w="692"/>
        <w:gridCol w:w="692"/>
        <w:gridCol w:w="375"/>
        <w:gridCol w:w="346"/>
        <w:gridCol w:w="708"/>
        <w:gridCol w:w="553"/>
        <w:gridCol w:w="418"/>
        <w:gridCol w:w="956"/>
        <w:gridCol w:w="18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88" w:hRule="atLeast"/>
        </w:trPr>
        <w:tc>
          <w:tcPr>
            <w:tcW w:w="1800" w:type="dxa"/>
            <w:gridSpan w:val="2"/>
          </w:tcPr>
          <w:p>
            <w:pPr>
              <w:pStyle w:val="8"/>
              <w:spacing w:before="9"/>
              <w:jc w:val="left"/>
              <w:rPr>
                <w:sz w:val="18"/>
              </w:rPr>
            </w:pPr>
          </w:p>
          <w:p>
            <w:pPr>
              <w:pStyle w:val="8"/>
              <w:ind w:left="179"/>
              <w:jc w:val="left"/>
              <w:rPr>
                <w:sz w:val="24"/>
              </w:rPr>
            </w:pPr>
            <w:r>
              <w:rPr>
                <w:sz w:val="24"/>
              </w:rPr>
              <w:t>事故单位名称</w:t>
            </w:r>
          </w:p>
        </w:tc>
        <w:tc>
          <w:tcPr>
            <w:tcW w:w="7927" w:type="dxa"/>
            <w:gridSpan w:val="11"/>
          </w:tcPr>
          <w:p>
            <w:pPr>
              <w:pStyle w:val="8"/>
              <w:spacing w:before="2"/>
              <w:ind w:right="125"/>
              <w:jc w:val="right"/>
              <w:rPr>
                <w:sz w:val="24"/>
              </w:rPr>
            </w:pPr>
            <w:r>
              <w:rPr>
                <w:sz w:val="24"/>
              </w:rPr>
              <w:t>（公章）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800" w:type="dxa"/>
            <w:gridSpan w:val="2"/>
          </w:tcPr>
          <w:p>
            <w:pPr>
              <w:pStyle w:val="8"/>
              <w:spacing w:before="28"/>
              <w:ind w:left="299"/>
              <w:jc w:val="left"/>
              <w:rPr>
                <w:sz w:val="24"/>
              </w:rPr>
            </w:pPr>
            <w:r>
              <w:rPr>
                <w:sz w:val="24"/>
              </w:rPr>
              <w:t>法定代表人</w:t>
            </w:r>
          </w:p>
        </w:tc>
        <w:tc>
          <w:tcPr>
            <w:tcW w:w="1319" w:type="dxa"/>
            <w:gridSpan w:val="2"/>
          </w:tcPr>
          <w:p>
            <w:pPr>
              <w:pStyle w:val="8"/>
              <w:jc w:val="left"/>
              <w:rPr>
                <w:rFonts w:ascii="Times New Roman"/>
                <w:sz w:val="24"/>
              </w:rPr>
            </w:pPr>
          </w:p>
        </w:tc>
        <w:tc>
          <w:tcPr>
            <w:tcW w:w="692" w:type="dxa"/>
          </w:tcPr>
          <w:p>
            <w:pPr>
              <w:pStyle w:val="8"/>
              <w:spacing w:before="28"/>
              <w:ind w:left="118"/>
              <w:jc w:val="left"/>
              <w:rPr>
                <w:sz w:val="24"/>
              </w:rPr>
            </w:pPr>
            <w:r>
              <w:rPr>
                <w:sz w:val="24"/>
              </w:rPr>
              <w:t>地址</w:t>
            </w:r>
          </w:p>
        </w:tc>
        <w:tc>
          <w:tcPr>
            <w:tcW w:w="3092" w:type="dxa"/>
            <w:gridSpan w:val="6"/>
          </w:tcPr>
          <w:p>
            <w:pPr>
              <w:pStyle w:val="8"/>
              <w:jc w:val="left"/>
              <w:rPr>
                <w:rFonts w:ascii="Times New Roman"/>
                <w:sz w:val="24"/>
              </w:rPr>
            </w:pPr>
          </w:p>
        </w:tc>
        <w:tc>
          <w:tcPr>
            <w:tcW w:w="956" w:type="dxa"/>
          </w:tcPr>
          <w:p>
            <w:pPr>
              <w:pStyle w:val="8"/>
              <w:spacing w:before="28"/>
              <w:ind w:left="233"/>
              <w:jc w:val="left"/>
              <w:rPr>
                <w:sz w:val="24"/>
              </w:rPr>
            </w:pPr>
            <w:r>
              <w:rPr>
                <w:sz w:val="24"/>
              </w:rPr>
              <w:t>邮编</w:t>
            </w:r>
          </w:p>
        </w:tc>
        <w:tc>
          <w:tcPr>
            <w:tcW w:w="1868" w:type="dxa"/>
          </w:tcPr>
          <w:p>
            <w:pPr>
              <w:pStyle w:val="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2" w:hRule="atLeast"/>
        </w:trPr>
        <w:tc>
          <w:tcPr>
            <w:tcW w:w="1800" w:type="dxa"/>
            <w:gridSpan w:val="2"/>
          </w:tcPr>
          <w:p>
            <w:pPr>
              <w:pStyle w:val="8"/>
              <w:spacing w:before="158"/>
              <w:ind w:left="639" w:right="630"/>
              <w:rPr>
                <w:sz w:val="24"/>
              </w:rPr>
            </w:pPr>
            <w:r>
              <w:rPr>
                <w:sz w:val="24"/>
              </w:rPr>
              <w:t>电话</w:t>
            </w:r>
          </w:p>
        </w:tc>
        <w:tc>
          <w:tcPr>
            <w:tcW w:w="2011" w:type="dxa"/>
            <w:gridSpan w:val="3"/>
          </w:tcPr>
          <w:p>
            <w:pPr>
              <w:pStyle w:val="8"/>
              <w:jc w:val="left"/>
              <w:rPr>
                <w:rFonts w:ascii="Times New Roman"/>
                <w:sz w:val="24"/>
              </w:rPr>
            </w:pPr>
          </w:p>
        </w:tc>
        <w:tc>
          <w:tcPr>
            <w:tcW w:w="692" w:type="dxa"/>
          </w:tcPr>
          <w:p>
            <w:pPr>
              <w:pStyle w:val="8"/>
              <w:spacing w:line="244" w:lineRule="auto"/>
              <w:ind w:left="238" w:right="201"/>
              <w:jc w:val="left"/>
              <w:rPr>
                <w:sz w:val="24"/>
              </w:rPr>
            </w:pPr>
            <w:r>
              <w:rPr>
                <w:sz w:val="24"/>
              </w:rPr>
              <w:t>传真</w:t>
            </w:r>
          </w:p>
        </w:tc>
        <w:tc>
          <w:tcPr>
            <w:tcW w:w="1429" w:type="dxa"/>
            <w:gridSpan w:val="3"/>
          </w:tcPr>
          <w:p>
            <w:pPr>
              <w:pStyle w:val="8"/>
              <w:jc w:val="left"/>
              <w:rPr>
                <w:rFonts w:ascii="Times New Roman"/>
                <w:sz w:val="24"/>
              </w:rPr>
            </w:pPr>
          </w:p>
        </w:tc>
        <w:tc>
          <w:tcPr>
            <w:tcW w:w="971" w:type="dxa"/>
            <w:gridSpan w:val="2"/>
          </w:tcPr>
          <w:p>
            <w:pPr>
              <w:pStyle w:val="8"/>
              <w:spacing w:before="158"/>
              <w:ind w:left="119"/>
              <w:jc w:val="left"/>
              <w:rPr>
                <w:sz w:val="24"/>
              </w:rPr>
            </w:pPr>
            <w:r>
              <w:rPr>
                <w:sz w:val="24"/>
              </w:rPr>
              <w:t>联系人</w:t>
            </w:r>
          </w:p>
        </w:tc>
        <w:tc>
          <w:tcPr>
            <w:tcW w:w="2824" w:type="dxa"/>
            <w:gridSpan w:val="2"/>
          </w:tcPr>
          <w:p>
            <w:pPr>
              <w:pStyle w:val="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5" w:hRule="atLeast"/>
        </w:trPr>
        <w:tc>
          <w:tcPr>
            <w:tcW w:w="1800" w:type="dxa"/>
            <w:gridSpan w:val="2"/>
          </w:tcPr>
          <w:p>
            <w:pPr>
              <w:pStyle w:val="8"/>
              <w:spacing w:before="38"/>
              <w:ind w:left="419"/>
              <w:jc w:val="left"/>
              <w:rPr>
                <w:sz w:val="24"/>
              </w:rPr>
            </w:pPr>
            <w:r>
              <w:rPr>
                <w:sz w:val="24"/>
              </w:rPr>
              <w:t>许可证号</w:t>
            </w:r>
          </w:p>
        </w:tc>
        <w:tc>
          <w:tcPr>
            <w:tcW w:w="2011" w:type="dxa"/>
            <w:gridSpan w:val="3"/>
          </w:tcPr>
          <w:p>
            <w:pPr>
              <w:pStyle w:val="8"/>
              <w:jc w:val="left"/>
              <w:rPr>
                <w:rFonts w:ascii="Times New Roman"/>
                <w:sz w:val="24"/>
              </w:rPr>
            </w:pPr>
          </w:p>
        </w:tc>
        <w:tc>
          <w:tcPr>
            <w:tcW w:w="3092" w:type="dxa"/>
            <w:gridSpan w:val="6"/>
          </w:tcPr>
          <w:p>
            <w:pPr>
              <w:pStyle w:val="8"/>
              <w:spacing w:before="38"/>
              <w:ind w:left="716"/>
              <w:jc w:val="left"/>
              <w:rPr>
                <w:sz w:val="24"/>
              </w:rPr>
            </w:pPr>
            <w:r>
              <w:rPr>
                <w:sz w:val="24"/>
              </w:rPr>
              <w:t>许可证审批机关</w:t>
            </w:r>
          </w:p>
        </w:tc>
        <w:tc>
          <w:tcPr>
            <w:tcW w:w="2824" w:type="dxa"/>
            <w:gridSpan w:val="2"/>
          </w:tcPr>
          <w:p>
            <w:pPr>
              <w:pStyle w:val="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85" w:hRule="atLeast"/>
        </w:trPr>
        <w:tc>
          <w:tcPr>
            <w:tcW w:w="1800" w:type="dxa"/>
            <w:gridSpan w:val="2"/>
          </w:tcPr>
          <w:p>
            <w:pPr>
              <w:pStyle w:val="8"/>
              <w:spacing w:before="38"/>
              <w:ind w:left="179"/>
              <w:jc w:val="left"/>
              <w:rPr>
                <w:sz w:val="24"/>
              </w:rPr>
            </w:pPr>
            <w:r>
              <w:rPr>
                <w:sz w:val="24"/>
              </w:rPr>
              <w:t>事故发生时间</w:t>
            </w:r>
          </w:p>
        </w:tc>
        <w:tc>
          <w:tcPr>
            <w:tcW w:w="2011" w:type="dxa"/>
            <w:gridSpan w:val="3"/>
          </w:tcPr>
          <w:p>
            <w:pPr>
              <w:pStyle w:val="8"/>
              <w:jc w:val="left"/>
              <w:rPr>
                <w:rFonts w:ascii="Times New Roman"/>
                <w:sz w:val="24"/>
              </w:rPr>
            </w:pPr>
          </w:p>
        </w:tc>
        <w:tc>
          <w:tcPr>
            <w:tcW w:w="3092" w:type="dxa"/>
            <w:gridSpan w:val="6"/>
          </w:tcPr>
          <w:p>
            <w:pPr>
              <w:pStyle w:val="8"/>
              <w:spacing w:before="38"/>
              <w:ind w:left="836"/>
              <w:jc w:val="left"/>
              <w:rPr>
                <w:sz w:val="24"/>
              </w:rPr>
            </w:pPr>
            <w:r>
              <w:rPr>
                <w:sz w:val="24"/>
              </w:rPr>
              <w:t>事故发生地点</w:t>
            </w:r>
          </w:p>
        </w:tc>
        <w:tc>
          <w:tcPr>
            <w:tcW w:w="2824" w:type="dxa"/>
            <w:gridSpan w:val="2"/>
          </w:tcPr>
          <w:p>
            <w:pPr>
              <w:pStyle w:val="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1800" w:type="dxa"/>
            <w:gridSpan w:val="2"/>
            <w:vMerge w:val="restart"/>
          </w:tcPr>
          <w:p>
            <w:pPr>
              <w:pStyle w:val="8"/>
              <w:spacing w:before="12"/>
              <w:jc w:val="left"/>
              <w:rPr>
                <w:sz w:val="20"/>
              </w:rPr>
            </w:pPr>
          </w:p>
          <w:p>
            <w:pPr>
              <w:pStyle w:val="8"/>
              <w:spacing w:line="398" w:lineRule="auto"/>
              <w:ind w:left="599" w:right="588"/>
              <w:jc w:val="left"/>
              <w:rPr>
                <w:sz w:val="24"/>
              </w:rPr>
            </w:pPr>
            <w:r>
              <w:rPr>
                <w:sz w:val="24"/>
              </w:rPr>
              <w:t>事 故类 型</w:t>
            </w:r>
          </w:p>
        </w:tc>
        <w:tc>
          <w:tcPr>
            <w:tcW w:w="3424" w:type="dxa"/>
            <w:gridSpan w:val="6"/>
          </w:tcPr>
          <w:p>
            <w:pPr>
              <w:pStyle w:val="8"/>
              <w:spacing w:before="2"/>
              <w:ind w:left="107"/>
              <w:jc w:val="left"/>
              <w:rPr>
                <w:sz w:val="24"/>
              </w:rPr>
            </w:pPr>
            <w:r>
              <w:rPr>
                <w:rFonts w:ascii="Times New Roman" w:hAnsi="Times New Roman" w:eastAsia="Times New Roman"/>
                <w:sz w:val="24"/>
              </w:rPr>
              <w:t>□</w:t>
            </w:r>
            <w:r>
              <w:rPr>
                <w:sz w:val="24"/>
              </w:rPr>
              <w:t xml:space="preserve">人员关照 </w:t>
            </w:r>
            <w:r>
              <w:rPr>
                <w:rFonts w:ascii="Times New Roman" w:hAnsi="Times New Roman" w:eastAsia="Times New Roman"/>
                <w:sz w:val="24"/>
              </w:rPr>
              <w:t>□</w:t>
            </w:r>
            <w:r>
              <w:rPr>
                <w:sz w:val="24"/>
              </w:rPr>
              <w:t>人员污染</w:t>
            </w:r>
          </w:p>
        </w:tc>
        <w:tc>
          <w:tcPr>
            <w:tcW w:w="4503" w:type="dxa"/>
            <w:gridSpan w:val="5"/>
          </w:tcPr>
          <w:p>
            <w:pPr>
              <w:pStyle w:val="8"/>
              <w:tabs>
                <w:tab w:val="left" w:pos="1845"/>
              </w:tabs>
              <w:spacing w:before="2"/>
              <w:ind w:left="104"/>
              <w:jc w:val="left"/>
              <w:rPr>
                <w:sz w:val="24"/>
              </w:rPr>
            </w:pPr>
            <w:r>
              <w:rPr>
                <w:sz w:val="24"/>
              </w:rPr>
              <w:t>受照人员</w:t>
            </w:r>
            <w:r>
              <w:rPr>
                <w:sz w:val="24"/>
              </w:rPr>
              <w:tab/>
            </w:r>
            <w:r>
              <w:rPr>
                <w:sz w:val="24"/>
              </w:rPr>
              <w:t>受污染人数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1800" w:type="dxa"/>
            <w:gridSpan w:val="2"/>
            <w:vMerge w:val="continue"/>
            <w:tcBorders>
              <w:top w:val="nil"/>
            </w:tcBorders>
          </w:tcPr>
          <w:p>
            <w:pPr>
              <w:rPr>
                <w:sz w:val="2"/>
                <w:szCs w:val="2"/>
              </w:rPr>
            </w:pPr>
          </w:p>
        </w:tc>
        <w:tc>
          <w:tcPr>
            <w:tcW w:w="3424" w:type="dxa"/>
            <w:gridSpan w:val="6"/>
          </w:tcPr>
          <w:p>
            <w:pPr>
              <w:pStyle w:val="8"/>
              <w:spacing w:before="2"/>
              <w:ind w:left="107"/>
              <w:jc w:val="left"/>
              <w:rPr>
                <w:sz w:val="24"/>
              </w:rPr>
            </w:pPr>
            <w:r>
              <w:rPr>
                <w:rFonts w:ascii="Times New Roman" w:hAnsi="Times New Roman" w:eastAsia="Times New Roman"/>
                <w:sz w:val="24"/>
              </w:rPr>
              <w:t>□</w:t>
            </w:r>
            <w:r>
              <w:rPr>
                <w:sz w:val="24"/>
              </w:rPr>
              <w:t>丢失</w:t>
            </w:r>
            <w:r>
              <w:rPr>
                <w:rFonts w:ascii="Times New Roman" w:hAnsi="Times New Roman" w:eastAsia="Times New Roman"/>
                <w:sz w:val="24"/>
              </w:rPr>
              <w:t>□</w:t>
            </w:r>
            <w:r>
              <w:rPr>
                <w:sz w:val="24"/>
              </w:rPr>
              <w:t>污染</w:t>
            </w:r>
            <w:r>
              <w:rPr>
                <w:rFonts w:ascii="Times New Roman" w:hAnsi="Times New Roman" w:eastAsia="Times New Roman"/>
                <w:sz w:val="24"/>
              </w:rPr>
              <w:t>□</w:t>
            </w:r>
            <w:r>
              <w:rPr>
                <w:sz w:val="24"/>
              </w:rPr>
              <w:t>失控</w:t>
            </w:r>
          </w:p>
        </w:tc>
        <w:tc>
          <w:tcPr>
            <w:tcW w:w="4503" w:type="dxa"/>
            <w:gridSpan w:val="5"/>
          </w:tcPr>
          <w:p>
            <w:pPr>
              <w:pStyle w:val="8"/>
              <w:spacing w:before="2"/>
              <w:ind w:left="104"/>
              <w:jc w:val="left"/>
              <w:rPr>
                <w:sz w:val="24"/>
              </w:rPr>
            </w:pPr>
            <w:r>
              <w:rPr>
                <w:sz w:val="24"/>
              </w:rPr>
              <w:t>事故源数量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1800" w:type="dxa"/>
            <w:gridSpan w:val="2"/>
            <w:vMerge w:val="continue"/>
            <w:tcBorders>
              <w:top w:val="nil"/>
            </w:tcBorders>
          </w:tcPr>
          <w:p>
            <w:pPr>
              <w:rPr>
                <w:sz w:val="2"/>
                <w:szCs w:val="2"/>
              </w:rPr>
            </w:pPr>
          </w:p>
        </w:tc>
        <w:tc>
          <w:tcPr>
            <w:tcW w:w="3424" w:type="dxa"/>
            <w:gridSpan w:val="6"/>
          </w:tcPr>
          <w:p>
            <w:pPr>
              <w:pStyle w:val="8"/>
              <w:spacing w:before="2"/>
              <w:ind w:left="107"/>
              <w:jc w:val="left"/>
              <w:rPr>
                <w:sz w:val="24"/>
              </w:rPr>
            </w:pPr>
            <w:r>
              <w:rPr>
                <w:rFonts w:ascii="Times New Roman" w:hAnsi="Times New Roman" w:eastAsia="Times New Roman"/>
                <w:sz w:val="24"/>
              </w:rPr>
              <w:t>□</w:t>
            </w:r>
            <w:r>
              <w:rPr>
                <w:sz w:val="24"/>
              </w:rPr>
              <w:t>放射性污染</w:t>
            </w:r>
          </w:p>
        </w:tc>
        <w:tc>
          <w:tcPr>
            <w:tcW w:w="4503" w:type="dxa"/>
            <w:gridSpan w:val="5"/>
          </w:tcPr>
          <w:p>
            <w:pPr>
              <w:pStyle w:val="8"/>
              <w:spacing w:before="2"/>
              <w:ind w:left="104"/>
              <w:jc w:val="left"/>
              <w:rPr>
                <w:sz w:val="24"/>
              </w:rPr>
            </w:pPr>
            <w:r>
              <w:rPr>
                <w:sz w:val="24"/>
              </w:rPr>
              <w:t>污染面积（</w:t>
            </w:r>
            <w:r>
              <w:rPr>
                <w:rFonts w:ascii="Times New Roman" w:hAnsi="Times New Roman" w:eastAsia="Times New Roman"/>
                <w:sz w:val="24"/>
              </w:rPr>
              <w:t>m²</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34" w:hRule="atLeast"/>
        </w:trPr>
        <w:tc>
          <w:tcPr>
            <w:tcW w:w="612" w:type="dxa"/>
          </w:tcPr>
          <w:p>
            <w:pPr>
              <w:pStyle w:val="8"/>
              <w:spacing w:before="155" w:line="244" w:lineRule="auto"/>
              <w:ind w:left="184" w:right="175"/>
              <w:jc w:val="left"/>
              <w:rPr>
                <w:sz w:val="24"/>
              </w:rPr>
            </w:pPr>
            <w:r>
              <w:rPr>
                <w:sz w:val="24"/>
              </w:rPr>
              <w:t>序号</w:t>
            </w:r>
          </w:p>
        </w:tc>
        <w:tc>
          <w:tcPr>
            <w:tcW w:w="1188" w:type="dxa"/>
          </w:tcPr>
          <w:p>
            <w:pPr>
              <w:pStyle w:val="8"/>
              <w:spacing w:before="155" w:line="244" w:lineRule="auto"/>
              <w:ind w:left="234" w:right="102" w:hanging="120"/>
              <w:jc w:val="left"/>
              <w:rPr>
                <w:sz w:val="24"/>
              </w:rPr>
            </w:pPr>
            <w:r>
              <w:rPr>
                <w:sz w:val="24"/>
              </w:rPr>
              <w:t>事故源核素名称</w:t>
            </w:r>
          </w:p>
        </w:tc>
        <w:tc>
          <w:tcPr>
            <w:tcW w:w="1160" w:type="dxa"/>
          </w:tcPr>
          <w:p>
            <w:pPr>
              <w:pStyle w:val="8"/>
              <w:spacing w:line="242" w:lineRule="auto"/>
              <w:ind w:left="458" w:right="209" w:hanging="241"/>
              <w:jc w:val="left"/>
              <w:rPr>
                <w:sz w:val="24"/>
              </w:rPr>
            </w:pPr>
            <w:r>
              <w:rPr>
                <w:sz w:val="24"/>
              </w:rPr>
              <w:t>出厂活度</w:t>
            </w:r>
          </w:p>
          <w:p>
            <w:pPr>
              <w:pStyle w:val="8"/>
              <w:spacing w:before="5"/>
              <w:ind w:left="196"/>
              <w:jc w:val="left"/>
              <w:rPr>
                <w:sz w:val="24"/>
              </w:rPr>
            </w:pPr>
            <w:r>
              <w:rPr>
                <w:sz w:val="24"/>
              </w:rPr>
              <w:t>（</w:t>
            </w:r>
            <w:r>
              <w:rPr>
                <w:rFonts w:ascii="Times New Roman" w:eastAsia="Times New Roman"/>
                <w:sz w:val="24"/>
              </w:rPr>
              <w:t>Bq</w:t>
            </w:r>
            <w:r>
              <w:rPr>
                <w:sz w:val="24"/>
              </w:rPr>
              <w:t>）</w:t>
            </w:r>
          </w:p>
        </w:tc>
        <w:tc>
          <w:tcPr>
            <w:tcW w:w="851" w:type="dxa"/>
            <w:gridSpan w:val="2"/>
          </w:tcPr>
          <w:p>
            <w:pPr>
              <w:pStyle w:val="8"/>
              <w:spacing w:before="155" w:line="244" w:lineRule="auto"/>
              <w:ind w:left="167" w:right="191"/>
              <w:jc w:val="left"/>
              <w:rPr>
                <w:sz w:val="24"/>
              </w:rPr>
            </w:pPr>
            <w:r>
              <w:rPr>
                <w:sz w:val="24"/>
              </w:rPr>
              <w:t>出厂日期</w:t>
            </w:r>
          </w:p>
        </w:tc>
        <w:tc>
          <w:tcPr>
            <w:tcW w:w="1413" w:type="dxa"/>
            <w:gridSpan w:val="3"/>
          </w:tcPr>
          <w:p>
            <w:pPr>
              <w:pStyle w:val="8"/>
              <w:spacing w:before="6"/>
              <w:jc w:val="left"/>
              <w:rPr>
                <w:sz w:val="24"/>
              </w:rPr>
            </w:pPr>
          </w:p>
          <w:p>
            <w:pPr>
              <w:pStyle w:val="8"/>
              <w:ind w:left="89"/>
              <w:jc w:val="left"/>
              <w:rPr>
                <w:sz w:val="24"/>
              </w:rPr>
            </w:pPr>
            <w:r>
              <w:rPr>
                <w:sz w:val="24"/>
              </w:rPr>
              <w:t>放射源编码</w:t>
            </w:r>
          </w:p>
        </w:tc>
        <w:tc>
          <w:tcPr>
            <w:tcW w:w="1261" w:type="dxa"/>
            <w:gridSpan w:val="2"/>
          </w:tcPr>
          <w:p>
            <w:pPr>
              <w:pStyle w:val="8"/>
              <w:spacing w:before="155" w:line="244" w:lineRule="auto"/>
              <w:ind w:left="131" w:right="84" w:firstLine="36"/>
              <w:jc w:val="left"/>
              <w:rPr>
                <w:sz w:val="24"/>
              </w:rPr>
            </w:pPr>
            <w:r>
              <w:rPr>
                <w:sz w:val="24"/>
              </w:rPr>
              <w:t>事故时活度（</w:t>
            </w:r>
            <w:r>
              <w:rPr>
                <w:rFonts w:ascii="Times New Roman" w:eastAsia="Times New Roman"/>
                <w:sz w:val="24"/>
              </w:rPr>
              <w:t>Bq</w:t>
            </w:r>
            <w:r>
              <w:rPr>
                <w:sz w:val="24"/>
              </w:rPr>
              <w:t>）</w:t>
            </w:r>
          </w:p>
        </w:tc>
        <w:tc>
          <w:tcPr>
            <w:tcW w:w="3242" w:type="dxa"/>
            <w:gridSpan w:val="3"/>
          </w:tcPr>
          <w:p>
            <w:pPr>
              <w:pStyle w:val="8"/>
              <w:spacing w:before="155" w:line="244" w:lineRule="auto"/>
              <w:ind w:left="1256" w:right="140" w:hanging="1114"/>
              <w:jc w:val="left"/>
              <w:rPr>
                <w:sz w:val="24"/>
              </w:rPr>
            </w:pPr>
            <w:r>
              <w:rPr>
                <w:sz w:val="24"/>
              </w:rPr>
              <w:t>非密封放射性物质状态（固</w:t>
            </w:r>
            <w:r>
              <w:rPr>
                <w:rFonts w:ascii="Times New Roman" w:eastAsia="Times New Roman"/>
                <w:sz w:val="24"/>
              </w:rPr>
              <w:t xml:space="preserve">/ </w:t>
            </w:r>
            <w:r>
              <w:rPr>
                <w:sz w:val="24"/>
              </w:rPr>
              <w:t>液态）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2" w:hRule="atLeast"/>
        </w:trPr>
        <w:tc>
          <w:tcPr>
            <w:tcW w:w="612" w:type="dxa"/>
          </w:tcPr>
          <w:p>
            <w:pPr>
              <w:pStyle w:val="8"/>
              <w:jc w:val="left"/>
              <w:rPr>
                <w:rFonts w:ascii="Times New Roman"/>
                <w:sz w:val="24"/>
              </w:rPr>
            </w:pPr>
          </w:p>
        </w:tc>
        <w:tc>
          <w:tcPr>
            <w:tcW w:w="1188" w:type="dxa"/>
          </w:tcPr>
          <w:p>
            <w:pPr>
              <w:pStyle w:val="8"/>
              <w:jc w:val="left"/>
              <w:rPr>
                <w:rFonts w:ascii="Times New Roman"/>
                <w:sz w:val="24"/>
              </w:rPr>
            </w:pPr>
          </w:p>
        </w:tc>
        <w:tc>
          <w:tcPr>
            <w:tcW w:w="1160" w:type="dxa"/>
          </w:tcPr>
          <w:p>
            <w:pPr>
              <w:pStyle w:val="8"/>
              <w:jc w:val="left"/>
              <w:rPr>
                <w:rFonts w:ascii="Times New Roman"/>
                <w:sz w:val="24"/>
              </w:rPr>
            </w:pPr>
          </w:p>
        </w:tc>
        <w:tc>
          <w:tcPr>
            <w:tcW w:w="851" w:type="dxa"/>
            <w:gridSpan w:val="2"/>
          </w:tcPr>
          <w:p>
            <w:pPr>
              <w:pStyle w:val="8"/>
              <w:jc w:val="left"/>
              <w:rPr>
                <w:rFonts w:ascii="Times New Roman"/>
                <w:sz w:val="24"/>
              </w:rPr>
            </w:pPr>
          </w:p>
        </w:tc>
        <w:tc>
          <w:tcPr>
            <w:tcW w:w="1413" w:type="dxa"/>
            <w:gridSpan w:val="3"/>
          </w:tcPr>
          <w:p>
            <w:pPr>
              <w:pStyle w:val="8"/>
              <w:jc w:val="left"/>
              <w:rPr>
                <w:rFonts w:ascii="Times New Roman"/>
                <w:sz w:val="24"/>
              </w:rPr>
            </w:pPr>
          </w:p>
        </w:tc>
        <w:tc>
          <w:tcPr>
            <w:tcW w:w="1261" w:type="dxa"/>
            <w:gridSpan w:val="2"/>
          </w:tcPr>
          <w:p>
            <w:pPr>
              <w:pStyle w:val="8"/>
              <w:jc w:val="left"/>
              <w:rPr>
                <w:rFonts w:ascii="Times New Roman"/>
                <w:sz w:val="24"/>
              </w:rPr>
            </w:pPr>
          </w:p>
        </w:tc>
        <w:tc>
          <w:tcPr>
            <w:tcW w:w="3242" w:type="dxa"/>
            <w:gridSpan w:val="3"/>
          </w:tcPr>
          <w:p>
            <w:pPr>
              <w:pStyle w:val="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1" w:hRule="atLeast"/>
        </w:trPr>
        <w:tc>
          <w:tcPr>
            <w:tcW w:w="612" w:type="dxa"/>
          </w:tcPr>
          <w:p>
            <w:pPr>
              <w:pStyle w:val="8"/>
              <w:jc w:val="left"/>
              <w:rPr>
                <w:rFonts w:ascii="Times New Roman"/>
                <w:sz w:val="24"/>
              </w:rPr>
            </w:pPr>
          </w:p>
        </w:tc>
        <w:tc>
          <w:tcPr>
            <w:tcW w:w="1188" w:type="dxa"/>
          </w:tcPr>
          <w:p>
            <w:pPr>
              <w:pStyle w:val="8"/>
              <w:jc w:val="left"/>
              <w:rPr>
                <w:rFonts w:ascii="Times New Roman"/>
                <w:sz w:val="24"/>
              </w:rPr>
            </w:pPr>
          </w:p>
        </w:tc>
        <w:tc>
          <w:tcPr>
            <w:tcW w:w="1160" w:type="dxa"/>
          </w:tcPr>
          <w:p>
            <w:pPr>
              <w:pStyle w:val="8"/>
              <w:jc w:val="left"/>
              <w:rPr>
                <w:rFonts w:ascii="Times New Roman"/>
                <w:sz w:val="24"/>
              </w:rPr>
            </w:pPr>
          </w:p>
        </w:tc>
        <w:tc>
          <w:tcPr>
            <w:tcW w:w="851" w:type="dxa"/>
            <w:gridSpan w:val="2"/>
          </w:tcPr>
          <w:p>
            <w:pPr>
              <w:pStyle w:val="8"/>
              <w:jc w:val="left"/>
              <w:rPr>
                <w:rFonts w:ascii="Times New Roman"/>
                <w:sz w:val="24"/>
              </w:rPr>
            </w:pPr>
          </w:p>
        </w:tc>
        <w:tc>
          <w:tcPr>
            <w:tcW w:w="1413" w:type="dxa"/>
            <w:gridSpan w:val="3"/>
          </w:tcPr>
          <w:p>
            <w:pPr>
              <w:pStyle w:val="8"/>
              <w:jc w:val="left"/>
              <w:rPr>
                <w:rFonts w:ascii="Times New Roman"/>
                <w:sz w:val="24"/>
              </w:rPr>
            </w:pPr>
          </w:p>
        </w:tc>
        <w:tc>
          <w:tcPr>
            <w:tcW w:w="1261" w:type="dxa"/>
            <w:gridSpan w:val="2"/>
          </w:tcPr>
          <w:p>
            <w:pPr>
              <w:pStyle w:val="8"/>
              <w:jc w:val="left"/>
              <w:rPr>
                <w:rFonts w:ascii="Times New Roman"/>
                <w:sz w:val="24"/>
              </w:rPr>
            </w:pPr>
          </w:p>
        </w:tc>
        <w:tc>
          <w:tcPr>
            <w:tcW w:w="3242" w:type="dxa"/>
            <w:gridSpan w:val="3"/>
          </w:tcPr>
          <w:p>
            <w:pPr>
              <w:pStyle w:val="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2" w:hRule="atLeast"/>
        </w:trPr>
        <w:tc>
          <w:tcPr>
            <w:tcW w:w="612" w:type="dxa"/>
          </w:tcPr>
          <w:p>
            <w:pPr>
              <w:pStyle w:val="8"/>
              <w:spacing w:line="244" w:lineRule="auto"/>
              <w:ind w:left="184" w:right="175"/>
              <w:jc w:val="left"/>
              <w:rPr>
                <w:sz w:val="24"/>
              </w:rPr>
            </w:pPr>
            <w:r>
              <w:rPr>
                <w:sz w:val="24"/>
              </w:rPr>
              <w:t>序号</w:t>
            </w:r>
          </w:p>
        </w:tc>
        <w:tc>
          <w:tcPr>
            <w:tcW w:w="1188" w:type="dxa"/>
          </w:tcPr>
          <w:p>
            <w:pPr>
              <w:pStyle w:val="8"/>
              <w:spacing w:line="244" w:lineRule="auto"/>
              <w:ind w:left="354" w:right="102" w:hanging="240"/>
              <w:jc w:val="left"/>
              <w:rPr>
                <w:sz w:val="24"/>
              </w:rPr>
            </w:pPr>
            <w:r>
              <w:rPr>
                <w:sz w:val="24"/>
              </w:rPr>
              <w:t>射线装置名称</w:t>
            </w:r>
          </w:p>
        </w:tc>
        <w:tc>
          <w:tcPr>
            <w:tcW w:w="1160" w:type="dxa"/>
          </w:tcPr>
          <w:p>
            <w:pPr>
              <w:pStyle w:val="8"/>
              <w:spacing w:before="158"/>
              <w:ind w:left="338"/>
              <w:jc w:val="left"/>
              <w:rPr>
                <w:sz w:val="24"/>
              </w:rPr>
            </w:pPr>
            <w:r>
              <w:rPr>
                <w:sz w:val="24"/>
              </w:rPr>
              <w:t>型号</w:t>
            </w:r>
          </w:p>
        </w:tc>
        <w:tc>
          <w:tcPr>
            <w:tcW w:w="851" w:type="dxa"/>
            <w:gridSpan w:val="2"/>
          </w:tcPr>
          <w:p>
            <w:pPr>
              <w:pStyle w:val="8"/>
              <w:spacing w:line="244" w:lineRule="auto"/>
              <w:ind w:left="167" w:right="191"/>
              <w:jc w:val="left"/>
              <w:rPr>
                <w:sz w:val="24"/>
              </w:rPr>
            </w:pPr>
            <w:r>
              <w:rPr>
                <w:sz w:val="24"/>
              </w:rPr>
              <w:t>生产厂家</w:t>
            </w:r>
          </w:p>
        </w:tc>
        <w:tc>
          <w:tcPr>
            <w:tcW w:w="1413" w:type="dxa"/>
            <w:gridSpan w:val="3"/>
          </w:tcPr>
          <w:p>
            <w:pPr>
              <w:pStyle w:val="8"/>
              <w:spacing w:before="158"/>
              <w:ind w:left="209"/>
              <w:jc w:val="left"/>
              <w:rPr>
                <w:sz w:val="24"/>
              </w:rPr>
            </w:pPr>
            <w:r>
              <w:rPr>
                <w:sz w:val="24"/>
              </w:rPr>
              <w:t>设备编号</w:t>
            </w:r>
          </w:p>
        </w:tc>
        <w:tc>
          <w:tcPr>
            <w:tcW w:w="1261" w:type="dxa"/>
            <w:gridSpan w:val="2"/>
          </w:tcPr>
          <w:p>
            <w:pPr>
              <w:pStyle w:val="8"/>
              <w:spacing w:before="158"/>
              <w:ind w:left="145"/>
              <w:jc w:val="left"/>
              <w:rPr>
                <w:sz w:val="24"/>
              </w:rPr>
            </w:pPr>
            <w:r>
              <w:rPr>
                <w:sz w:val="24"/>
              </w:rPr>
              <w:t>所在场所</w:t>
            </w:r>
          </w:p>
        </w:tc>
        <w:tc>
          <w:tcPr>
            <w:tcW w:w="3242" w:type="dxa"/>
            <w:gridSpan w:val="3"/>
          </w:tcPr>
          <w:p>
            <w:pPr>
              <w:pStyle w:val="8"/>
              <w:spacing w:before="158"/>
              <w:ind w:left="1116" w:right="1116"/>
              <w:rPr>
                <w:sz w:val="24"/>
              </w:rPr>
            </w:pPr>
            <w:r>
              <w:rPr>
                <w:sz w:val="24"/>
              </w:rPr>
              <w:t>主要参数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9" w:hRule="atLeast"/>
        </w:trPr>
        <w:tc>
          <w:tcPr>
            <w:tcW w:w="612" w:type="dxa"/>
          </w:tcPr>
          <w:p>
            <w:pPr>
              <w:pStyle w:val="8"/>
              <w:jc w:val="left"/>
              <w:rPr>
                <w:rFonts w:ascii="Times New Roman"/>
                <w:sz w:val="24"/>
              </w:rPr>
            </w:pPr>
          </w:p>
        </w:tc>
        <w:tc>
          <w:tcPr>
            <w:tcW w:w="1188" w:type="dxa"/>
          </w:tcPr>
          <w:p>
            <w:pPr>
              <w:pStyle w:val="8"/>
              <w:jc w:val="left"/>
              <w:rPr>
                <w:rFonts w:ascii="Times New Roman"/>
                <w:sz w:val="24"/>
              </w:rPr>
            </w:pPr>
          </w:p>
        </w:tc>
        <w:tc>
          <w:tcPr>
            <w:tcW w:w="1160" w:type="dxa"/>
          </w:tcPr>
          <w:p>
            <w:pPr>
              <w:pStyle w:val="8"/>
              <w:jc w:val="left"/>
              <w:rPr>
                <w:rFonts w:ascii="Times New Roman"/>
                <w:sz w:val="24"/>
              </w:rPr>
            </w:pPr>
          </w:p>
        </w:tc>
        <w:tc>
          <w:tcPr>
            <w:tcW w:w="851" w:type="dxa"/>
            <w:gridSpan w:val="2"/>
          </w:tcPr>
          <w:p>
            <w:pPr>
              <w:pStyle w:val="8"/>
              <w:jc w:val="left"/>
              <w:rPr>
                <w:rFonts w:ascii="Times New Roman"/>
                <w:sz w:val="24"/>
              </w:rPr>
            </w:pPr>
          </w:p>
        </w:tc>
        <w:tc>
          <w:tcPr>
            <w:tcW w:w="1413" w:type="dxa"/>
            <w:gridSpan w:val="3"/>
          </w:tcPr>
          <w:p>
            <w:pPr>
              <w:pStyle w:val="8"/>
              <w:jc w:val="left"/>
              <w:rPr>
                <w:rFonts w:ascii="Times New Roman"/>
                <w:sz w:val="24"/>
              </w:rPr>
            </w:pPr>
          </w:p>
        </w:tc>
        <w:tc>
          <w:tcPr>
            <w:tcW w:w="1261" w:type="dxa"/>
            <w:gridSpan w:val="2"/>
          </w:tcPr>
          <w:p>
            <w:pPr>
              <w:pStyle w:val="8"/>
              <w:jc w:val="left"/>
              <w:rPr>
                <w:rFonts w:ascii="Times New Roman"/>
                <w:sz w:val="24"/>
              </w:rPr>
            </w:pPr>
          </w:p>
        </w:tc>
        <w:tc>
          <w:tcPr>
            <w:tcW w:w="3242" w:type="dxa"/>
            <w:gridSpan w:val="3"/>
          </w:tcPr>
          <w:p>
            <w:pPr>
              <w:pStyle w:val="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5" w:hRule="atLeast"/>
        </w:trPr>
        <w:tc>
          <w:tcPr>
            <w:tcW w:w="612" w:type="dxa"/>
          </w:tcPr>
          <w:p>
            <w:pPr>
              <w:pStyle w:val="8"/>
              <w:jc w:val="left"/>
              <w:rPr>
                <w:rFonts w:ascii="Times New Roman"/>
                <w:sz w:val="24"/>
              </w:rPr>
            </w:pPr>
          </w:p>
        </w:tc>
        <w:tc>
          <w:tcPr>
            <w:tcW w:w="2348" w:type="dxa"/>
            <w:gridSpan w:val="2"/>
          </w:tcPr>
          <w:p>
            <w:pPr>
              <w:pStyle w:val="8"/>
              <w:jc w:val="left"/>
              <w:rPr>
                <w:rFonts w:ascii="Times New Roman"/>
                <w:sz w:val="24"/>
              </w:rPr>
            </w:pPr>
          </w:p>
        </w:tc>
        <w:tc>
          <w:tcPr>
            <w:tcW w:w="851" w:type="dxa"/>
            <w:gridSpan w:val="2"/>
          </w:tcPr>
          <w:p>
            <w:pPr>
              <w:pStyle w:val="8"/>
              <w:jc w:val="left"/>
              <w:rPr>
                <w:rFonts w:ascii="Times New Roman"/>
                <w:sz w:val="24"/>
              </w:rPr>
            </w:pPr>
          </w:p>
        </w:tc>
        <w:tc>
          <w:tcPr>
            <w:tcW w:w="1413" w:type="dxa"/>
            <w:gridSpan w:val="3"/>
          </w:tcPr>
          <w:p>
            <w:pPr>
              <w:pStyle w:val="8"/>
              <w:jc w:val="left"/>
              <w:rPr>
                <w:rFonts w:ascii="Times New Roman"/>
                <w:sz w:val="24"/>
              </w:rPr>
            </w:pPr>
          </w:p>
        </w:tc>
        <w:tc>
          <w:tcPr>
            <w:tcW w:w="1261" w:type="dxa"/>
            <w:gridSpan w:val="2"/>
          </w:tcPr>
          <w:p>
            <w:pPr>
              <w:pStyle w:val="8"/>
              <w:jc w:val="left"/>
              <w:rPr>
                <w:rFonts w:ascii="Times New Roman"/>
                <w:sz w:val="24"/>
              </w:rPr>
            </w:pPr>
          </w:p>
        </w:tc>
        <w:tc>
          <w:tcPr>
            <w:tcW w:w="3242" w:type="dxa"/>
            <w:gridSpan w:val="3"/>
          </w:tcPr>
          <w:p>
            <w:pPr>
              <w:pStyle w:val="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4" w:hRule="atLeast"/>
        </w:trPr>
        <w:tc>
          <w:tcPr>
            <w:tcW w:w="1800" w:type="dxa"/>
            <w:gridSpan w:val="2"/>
          </w:tcPr>
          <w:p>
            <w:pPr>
              <w:pStyle w:val="8"/>
              <w:spacing w:before="8"/>
              <w:jc w:val="left"/>
              <w:rPr>
                <w:sz w:val="22"/>
              </w:rPr>
            </w:pPr>
          </w:p>
          <w:p>
            <w:pPr>
              <w:pStyle w:val="8"/>
              <w:ind w:left="179"/>
              <w:jc w:val="left"/>
              <w:rPr>
                <w:sz w:val="24"/>
              </w:rPr>
            </w:pPr>
            <w:r>
              <w:rPr>
                <w:sz w:val="24"/>
              </w:rPr>
              <w:t>事故经过情况</w:t>
            </w:r>
          </w:p>
        </w:tc>
        <w:tc>
          <w:tcPr>
            <w:tcW w:w="7927" w:type="dxa"/>
            <w:gridSpan w:val="11"/>
          </w:tcPr>
          <w:p>
            <w:pPr>
              <w:pStyle w:val="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trPr>
        <w:tc>
          <w:tcPr>
            <w:tcW w:w="1800" w:type="dxa"/>
            <w:gridSpan w:val="2"/>
          </w:tcPr>
          <w:p>
            <w:pPr>
              <w:pStyle w:val="8"/>
              <w:spacing w:before="33"/>
              <w:ind w:left="299"/>
              <w:jc w:val="left"/>
              <w:rPr>
                <w:sz w:val="24"/>
              </w:rPr>
            </w:pPr>
            <w:r>
              <w:rPr>
                <w:sz w:val="24"/>
              </w:rPr>
              <w:t>报告人签名</w:t>
            </w:r>
          </w:p>
        </w:tc>
        <w:tc>
          <w:tcPr>
            <w:tcW w:w="1160" w:type="dxa"/>
          </w:tcPr>
          <w:p>
            <w:pPr>
              <w:pStyle w:val="8"/>
              <w:jc w:val="left"/>
              <w:rPr>
                <w:rFonts w:ascii="Times New Roman"/>
                <w:sz w:val="24"/>
              </w:rPr>
            </w:pPr>
          </w:p>
        </w:tc>
        <w:tc>
          <w:tcPr>
            <w:tcW w:w="1918" w:type="dxa"/>
            <w:gridSpan w:val="4"/>
          </w:tcPr>
          <w:p>
            <w:pPr>
              <w:pStyle w:val="8"/>
              <w:spacing w:before="33"/>
              <w:ind w:left="474"/>
              <w:jc w:val="left"/>
              <w:rPr>
                <w:sz w:val="24"/>
              </w:rPr>
            </w:pPr>
            <w:r>
              <w:rPr>
                <w:sz w:val="24"/>
              </w:rPr>
              <w:t>报告时间</w:t>
            </w:r>
          </w:p>
        </w:tc>
        <w:tc>
          <w:tcPr>
            <w:tcW w:w="4849" w:type="dxa"/>
            <w:gridSpan w:val="6"/>
          </w:tcPr>
          <w:p>
            <w:pPr>
              <w:pStyle w:val="8"/>
              <w:spacing w:before="33"/>
              <w:ind w:left="1560" w:right="1558"/>
              <w:rPr>
                <w:sz w:val="24"/>
              </w:rPr>
            </w:pPr>
            <w:r>
              <w:rPr>
                <w:sz w:val="24"/>
              </w:rPr>
              <w:t>年 月 日 时 分</w:t>
            </w:r>
          </w:p>
        </w:tc>
      </w:tr>
    </w:tbl>
    <w:p>
      <w:pPr>
        <w:spacing w:before="0" w:line="244" w:lineRule="auto"/>
        <w:ind w:left="820" w:right="1322" w:firstLine="0"/>
        <w:jc w:val="left"/>
        <w:rPr>
          <w:sz w:val="21"/>
        </w:rPr>
      </w:pPr>
      <w:r>
        <w:rPr>
          <w:sz w:val="24"/>
        </w:rPr>
        <w:t>注：射线装置的</w:t>
      </w:r>
      <w:r>
        <w:rPr>
          <w:rFonts w:ascii="Times New Roman" w:hAnsi="Times New Roman" w:eastAsia="Times New Roman"/>
          <w:sz w:val="24"/>
        </w:rPr>
        <w:t>“</w:t>
      </w:r>
      <w:r>
        <w:rPr>
          <w:sz w:val="24"/>
        </w:rPr>
        <w:t>主要参数</w:t>
      </w:r>
      <w:r>
        <w:rPr>
          <w:rFonts w:ascii="Times New Roman" w:hAnsi="Times New Roman" w:eastAsia="Times New Roman"/>
          <w:sz w:val="24"/>
        </w:rPr>
        <w:t>”</w:t>
      </w:r>
      <w:r>
        <w:rPr>
          <w:sz w:val="24"/>
        </w:rPr>
        <w:t xml:space="preserve">是指 </w:t>
      </w:r>
      <w:r>
        <w:rPr>
          <w:rFonts w:ascii="Times New Roman" w:hAnsi="Times New Roman" w:eastAsia="Times New Roman"/>
          <w:sz w:val="24"/>
        </w:rPr>
        <w:t xml:space="preserve">X </w:t>
      </w:r>
      <w:r>
        <w:rPr>
          <w:sz w:val="24"/>
        </w:rPr>
        <w:t>射线机的电流（</w:t>
      </w:r>
      <w:r>
        <w:rPr>
          <w:rFonts w:ascii="Times New Roman" w:hAnsi="Times New Roman" w:eastAsia="Times New Roman"/>
          <w:sz w:val="24"/>
        </w:rPr>
        <w:t>mA</w:t>
      </w:r>
      <w:r>
        <w:rPr>
          <w:sz w:val="24"/>
        </w:rPr>
        <w:t>）和电压（</w:t>
      </w:r>
      <w:r>
        <w:rPr>
          <w:rFonts w:ascii="Times New Roman" w:hAnsi="Times New Roman" w:eastAsia="Times New Roman"/>
          <w:sz w:val="24"/>
        </w:rPr>
        <w:t>kV</w:t>
      </w:r>
      <w:r>
        <w:rPr>
          <w:sz w:val="24"/>
        </w:rPr>
        <w:t>）、加速器线束</w:t>
      </w:r>
      <w:r>
        <w:rPr>
          <w:sz w:val="21"/>
        </w:rPr>
        <w:t>能量等主要性能参数。</w:t>
      </w:r>
    </w:p>
    <w:p>
      <w:pPr>
        <w:spacing w:after="0" w:line="244" w:lineRule="auto"/>
        <w:jc w:val="left"/>
        <w:rPr>
          <w:sz w:val="21"/>
        </w:rPr>
        <w:sectPr>
          <w:pgSz w:w="11910" w:h="16840"/>
          <w:pgMar w:top="1400" w:right="600" w:bottom="280" w:left="980" w:header="720" w:footer="720" w:gutter="0"/>
        </w:sectPr>
      </w:pPr>
    </w:p>
    <w:p>
      <w:pPr>
        <w:pStyle w:val="2"/>
      </w:pPr>
      <w:r>
        <w:t>放射事故应急处理流程图</w:t>
      </w:r>
    </w:p>
    <w:p>
      <w:pPr>
        <w:pStyle w:val="3"/>
        <w:spacing w:before="9"/>
        <w:ind w:left="0"/>
        <w:rPr>
          <w:sz w:val="12"/>
        </w:rPr>
      </w:pPr>
      <w:r>
        <w:drawing>
          <wp:anchor distT="0" distB="0" distL="0" distR="0" simplePos="0" relativeHeight="1024" behindDoc="0" locked="0" layoutInCell="1" allowOverlap="1">
            <wp:simplePos x="0" y="0"/>
            <wp:positionH relativeFrom="page">
              <wp:posOffset>1143000</wp:posOffset>
            </wp:positionH>
            <wp:positionV relativeFrom="paragraph">
              <wp:posOffset>128270</wp:posOffset>
            </wp:positionV>
            <wp:extent cx="5941695" cy="7174865"/>
            <wp:effectExtent l="0" t="0" r="0" b="0"/>
            <wp:wrapTopAndBottom/>
            <wp:docPr id="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7.png"/>
                    <pic:cNvPicPr>
                      <a:picLocks noChangeAspect="1"/>
                    </pic:cNvPicPr>
                  </pic:nvPicPr>
                  <pic:blipFill>
                    <a:blip r:embed="rId40" cstate="print"/>
                    <a:stretch>
                      <a:fillRect/>
                    </a:stretch>
                  </pic:blipFill>
                  <pic:spPr>
                    <a:xfrm>
                      <a:off x="0" y="0"/>
                      <a:ext cx="5941708" cy="7175182"/>
                    </a:xfrm>
                    <a:prstGeom prst="rect">
                      <a:avLst/>
                    </a:prstGeom>
                  </pic:spPr>
                </pic:pic>
              </a:graphicData>
            </a:graphic>
          </wp:anchor>
        </w:drawing>
      </w:r>
    </w:p>
    <w:p>
      <w:pPr>
        <w:spacing w:after="0"/>
        <w:rPr>
          <w:sz w:val="12"/>
        </w:rPr>
        <w:sectPr>
          <w:pgSz w:w="11910" w:h="16840"/>
          <w:pgMar w:top="1400" w:right="600" w:bottom="280" w:left="980" w:header="720" w:footer="720" w:gutter="0"/>
        </w:sectPr>
      </w:pPr>
    </w:p>
    <w:p>
      <w:pPr>
        <w:spacing w:before="23"/>
        <w:ind w:left="2553" w:right="0" w:firstLine="0"/>
        <w:jc w:val="left"/>
        <w:rPr>
          <w:sz w:val="44"/>
        </w:rPr>
      </w:pPr>
      <w:r>
        <w:rPr>
          <w:sz w:val="44"/>
        </w:rPr>
        <w:t>应急响应救援人员的防护措施</w:t>
      </w:r>
    </w:p>
    <w:p>
      <w:pPr>
        <w:pStyle w:val="3"/>
        <w:spacing w:before="10"/>
        <w:ind w:left="0"/>
      </w:pPr>
    </w:p>
    <w:p>
      <w:pPr>
        <w:pStyle w:val="7"/>
        <w:numPr>
          <w:ilvl w:val="0"/>
          <w:numId w:val="22"/>
        </w:numPr>
        <w:tabs>
          <w:tab w:val="left" w:pos="1795"/>
        </w:tabs>
        <w:spacing w:before="1" w:after="0" w:line="242" w:lineRule="auto"/>
        <w:ind w:left="820" w:right="1202" w:firstLine="641"/>
        <w:jc w:val="both"/>
        <w:rPr>
          <w:sz w:val="32"/>
        </w:rPr>
      </w:pPr>
      <w:r>
        <w:rPr>
          <w:spacing w:val="12"/>
          <w:w w:val="95"/>
          <w:sz w:val="32"/>
        </w:rPr>
        <w:t xml:space="preserve">应急响应救援人员应熟知减少受照剂量的原则，配 </w:t>
      </w:r>
      <w:r>
        <w:rPr>
          <w:spacing w:val="10"/>
          <w:w w:val="95"/>
          <w:sz w:val="32"/>
        </w:rPr>
        <w:t xml:space="preserve">备能进行报警的辐射探测仪和个人剂量计，配备必要的个 人防护用具，减轻或防止放射污染，熟悉并遵守应急响应 </w:t>
      </w:r>
      <w:r>
        <w:rPr>
          <w:sz w:val="32"/>
        </w:rPr>
        <w:t>救援人员防护导则。</w:t>
      </w:r>
    </w:p>
    <w:p>
      <w:pPr>
        <w:pStyle w:val="7"/>
        <w:numPr>
          <w:ilvl w:val="0"/>
          <w:numId w:val="22"/>
        </w:numPr>
        <w:tabs>
          <w:tab w:val="left" w:pos="1795"/>
        </w:tabs>
        <w:spacing w:before="2" w:after="0" w:line="242" w:lineRule="auto"/>
        <w:ind w:left="820" w:right="881" w:firstLine="641"/>
        <w:jc w:val="left"/>
        <w:rPr>
          <w:sz w:val="32"/>
        </w:rPr>
      </w:pPr>
      <w:r>
        <w:rPr>
          <w:spacing w:val="13"/>
          <w:sz w:val="32"/>
        </w:rPr>
        <w:t>正确使用个人防护装备。个人防护装备包括直读式</w:t>
      </w:r>
      <w:r>
        <w:rPr>
          <w:spacing w:val="11"/>
          <w:w w:val="99"/>
          <w:sz w:val="32"/>
        </w:rPr>
        <w:t>剂量计（个人剂量报警仪</w:t>
      </w:r>
      <w:r>
        <w:rPr>
          <w:spacing w:val="-149"/>
          <w:w w:val="99"/>
          <w:sz w:val="32"/>
        </w:rPr>
        <w:t>）</w:t>
      </w:r>
      <w:r>
        <w:rPr>
          <w:spacing w:val="11"/>
          <w:w w:val="99"/>
          <w:sz w:val="32"/>
        </w:rPr>
        <w:t>，累积剂量计（热释光剂量计</w:t>
      </w:r>
      <w:r>
        <w:rPr>
          <w:spacing w:val="-149"/>
          <w:w w:val="99"/>
          <w:sz w:val="32"/>
        </w:rPr>
        <w:t>）</w:t>
      </w:r>
      <w:r>
        <w:rPr>
          <w:w w:val="99"/>
          <w:sz w:val="32"/>
        </w:rPr>
        <w:t>，</w:t>
      </w:r>
      <w:r>
        <w:rPr>
          <w:sz w:val="32"/>
        </w:rPr>
        <w:t>防护服、呼吸器、防护靴、防护手套等。</w:t>
      </w:r>
    </w:p>
    <w:p>
      <w:pPr>
        <w:pStyle w:val="3"/>
        <w:spacing w:before="3" w:line="242" w:lineRule="auto"/>
        <w:ind w:right="1190" w:firstLine="640"/>
        <w:jc w:val="both"/>
      </w:pPr>
      <w:r>
        <w:rPr>
          <w:spacing w:val="13"/>
          <w:w w:val="95"/>
        </w:rPr>
        <w:t xml:space="preserve">常规个人剂量计用于个人剂量测量。直读式剂量计用 </w:t>
      </w:r>
      <w:r>
        <w:rPr>
          <w:spacing w:val="5"/>
        </w:rPr>
        <w:t xml:space="preserve">于 </w:t>
      </w:r>
      <w:r>
        <w:t>y</w:t>
      </w:r>
      <w:r>
        <w:rPr>
          <w:spacing w:val="3"/>
        </w:rPr>
        <w:t xml:space="preserve"> 射线外照射计量的测量。专用剂量计应佩戴在可能受</w:t>
      </w:r>
      <w:r>
        <w:rPr>
          <w:spacing w:val="10"/>
          <w:w w:val="95"/>
        </w:rPr>
        <w:t xml:space="preserve">高剂量照射的人员身上。中子剂量计用于估计人员的中子 </w:t>
      </w:r>
      <w:r>
        <w:rPr>
          <w:spacing w:val="10"/>
        </w:rPr>
        <w:t>剂量。</w:t>
      </w:r>
    </w:p>
    <w:p>
      <w:pPr>
        <w:pStyle w:val="3"/>
        <w:spacing w:before="5" w:line="242" w:lineRule="auto"/>
        <w:ind w:right="1179" w:firstLine="640"/>
        <w:jc w:val="both"/>
      </w:pPr>
      <w:r>
        <w:rPr>
          <w:spacing w:val="13"/>
        </w:rPr>
        <w:t>防护服、防护面罩/</w:t>
      </w:r>
      <w:r>
        <w:rPr>
          <w:spacing w:val="11"/>
        </w:rPr>
        <w:t>口罩、防护靴和手套等 用于防止</w:t>
      </w:r>
      <w:r>
        <w:rPr>
          <w:spacing w:val="10"/>
        </w:rPr>
        <w:t>救援人员的放射性污染。防护用品的佩戴方式和去除顺序如下：</w:t>
      </w:r>
    </w:p>
    <w:p>
      <w:pPr>
        <w:pStyle w:val="3"/>
        <w:spacing w:before="3" w:line="242" w:lineRule="auto"/>
        <w:ind w:right="1202" w:firstLine="640"/>
        <w:jc w:val="both"/>
      </w:pPr>
      <w:r>
        <w:rPr>
          <w:spacing w:val="12"/>
          <w:w w:val="95"/>
        </w:rPr>
        <w:t xml:space="preserve">穿衣顺序：鞋套→裤子→防护服→用带子绑住防护服 </w:t>
      </w:r>
      <w:r>
        <w:rPr>
          <w:spacing w:val="10"/>
          <w:w w:val="95"/>
        </w:rPr>
        <w:t xml:space="preserve">开口处→在防护服外加标签→防护帽和口罩→内层手套→ </w:t>
      </w:r>
      <w:r>
        <w:t>密封的手套和有带子的防护服袖→剂量计→外层手套。</w:t>
      </w:r>
    </w:p>
    <w:p>
      <w:pPr>
        <w:pStyle w:val="3"/>
        <w:spacing w:before="1" w:line="242" w:lineRule="auto"/>
        <w:ind w:right="1202" w:firstLine="640"/>
        <w:jc w:val="both"/>
      </w:pPr>
      <w:r>
        <w:rPr>
          <w:spacing w:val="12"/>
          <w:w w:val="95"/>
        </w:rPr>
        <w:t xml:space="preserve">脱衣顺序：解除防护服带子→外手套→解除内层手套 </w:t>
      </w:r>
      <w:r>
        <w:rPr>
          <w:spacing w:val="10"/>
          <w:w w:val="95"/>
        </w:rPr>
        <w:t xml:space="preserve">的带子→剂量计→防护服脱至膝盖下→坐到清洁区的椅子 </w:t>
      </w:r>
      <w:r>
        <w:t>上→脱去裤子→防溅物→口罩→鞋的遮盖物→内层手套。</w:t>
      </w:r>
    </w:p>
    <w:p>
      <w:pPr>
        <w:pStyle w:val="7"/>
        <w:numPr>
          <w:ilvl w:val="0"/>
          <w:numId w:val="22"/>
        </w:numPr>
        <w:tabs>
          <w:tab w:val="left" w:pos="1795"/>
        </w:tabs>
        <w:spacing w:before="4" w:after="0" w:line="242" w:lineRule="auto"/>
        <w:ind w:left="820" w:right="1204" w:firstLine="641"/>
        <w:jc w:val="both"/>
        <w:rPr>
          <w:sz w:val="32"/>
        </w:rPr>
      </w:pPr>
      <w:r>
        <mc:AlternateContent>
          <mc:Choice Requires="wpg">
            <w:drawing>
              <wp:anchor distT="0" distB="0" distL="114300" distR="114300" simplePos="0" relativeHeight="503264256" behindDoc="1" locked="0" layoutInCell="1" allowOverlap="1">
                <wp:simplePos x="0" y="0"/>
                <wp:positionH relativeFrom="page">
                  <wp:posOffset>4829175</wp:posOffset>
                </wp:positionH>
                <wp:positionV relativeFrom="paragraph">
                  <wp:posOffset>372745</wp:posOffset>
                </wp:positionV>
                <wp:extent cx="2047875" cy="1952625"/>
                <wp:effectExtent l="0" t="0" r="0" b="0"/>
                <wp:wrapNone/>
                <wp:docPr id="26" name="组合 6"/>
                <wp:cNvGraphicFramePr/>
                <a:graphic xmlns:a="http://schemas.openxmlformats.org/drawingml/2006/main">
                  <a:graphicData uri="http://schemas.microsoft.com/office/word/2010/wordprocessingGroup">
                    <wpg:wgp>
                      <wpg:cNvGrpSpPr/>
                      <wpg:grpSpPr>
                        <a:xfrm>
                          <a:off x="0" y="0"/>
                          <a:ext cx="2047875" cy="1952625"/>
                          <a:chOff x="7605" y="587"/>
                          <a:chExt cx="3225" cy="3075"/>
                        </a:xfrm>
                      </wpg:grpSpPr>
                      <pic:pic xmlns:pic="http://schemas.openxmlformats.org/drawingml/2006/picture">
                        <pic:nvPicPr>
                          <pic:cNvPr id="22" name="图片 7"/>
                          <pic:cNvPicPr>
                            <a:picLocks noChangeAspect="1"/>
                          </pic:cNvPicPr>
                        </pic:nvPicPr>
                        <pic:blipFill>
                          <a:blip r:embed="rId39"/>
                          <a:stretch>
                            <a:fillRect/>
                          </a:stretch>
                        </pic:blipFill>
                        <pic:spPr>
                          <a:xfrm>
                            <a:off x="7605" y="587"/>
                            <a:ext cx="3225" cy="3075"/>
                          </a:xfrm>
                          <a:prstGeom prst="rect">
                            <a:avLst/>
                          </a:prstGeom>
                          <a:noFill/>
                          <a:ln w="9525">
                            <a:noFill/>
                          </a:ln>
                        </pic:spPr>
                      </pic:pic>
                      <wps:wsp>
                        <wps:cNvPr id="24" name="文本框 8"/>
                        <wps:cNvSpPr txBox="1"/>
                        <wps:spPr>
                          <a:xfrm>
                            <a:off x="7605" y="587"/>
                            <a:ext cx="3225" cy="3075"/>
                          </a:xfrm>
                          <a:prstGeom prst="rect">
                            <a:avLst/>
                          </a:prstGeom>
                          <a:noFill/>
                          <a:ln w="9525">
                            <a:noFill/>
                          </a:ln>
                        </wps:spPr>
                        <wps:txbx>
                          <w:txbxContent>
                            <w:p>
                              <w:pPr>
                                <w:spacing w:before="0" w:line="240" w:lineRule="auto"/>
                                <w:rPr>
                                  <w:sz w:val="32"/>
                                </w:rPr>
                              </w:pPr>
                            </w:p>
                            <w:p>
                              <w:pPr>
                                <w:spacing w:before="0" w:line="240" w:lineRule="auto"/>
                                <w:rPr>
                                  <w:sz w:val="32"/>
                                </w:rPr>
                              </w:pPr>
                            </w:p>
                            <w:p>
                              <w:pPr>
                                <w:spacing w:before="258"/>
                                <w:ind w:left="583" w:right="0" w:firstLine="0"/>
                                <w:jc w:val="left"/>
                                <w:rPr>
                                  <w:sz w:val="32"/>
                                </w:rPr>
                              </w:pPr>
                              <w:r>
                                <w:rPr>
                                  <w:sz w:val="32"/>
                                </w:rPr>
                                <w:t>新余第二医院</w:t>
                              </w:r>
                            </w:p>
                          </w:txbxContent>
                        </wps:txbx>
                        <wps:bodyPr lIns="0" tIns="0" rIns="0" bIns="0" upright="1"/>
                      </wps:wsp>
                    </wpg:wgp>
                  </a:graphicData>
                </a:graphic>
              </wp:anchor>
            </w:drawing>
          </mc:Choice>
          <mc:Fallback>
            <w:pict>
              <v:group id="组合 6" o:spid="_x0000_s1026" o:spt="203" style="position:absolute;left:0pt;margin-left:380.25pt;margin-top:29.35pt;height:153.75pt;width:161.25pt;mso-position-horizontal-relative:page;z-index:-52224;mso-width-relative:page;mso-height-relative:page;" coordorigin="7605,587" coordsize="3225,3075" o:gfxdata="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">
                <o:lock v:ext="edit" aspectratio="f"/>
                <v:shape id="图片 7" o:spid="_x0000_s1026" o:spt="75" alt="" type="#_x0000_t75" style="position:absolute;left:7605;top:587;height:3075;width:3225;" filled="f" o:preferrelative="t" stroked="f" coordsize="21600,21600" o:gfxdata="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BLyC8AAAA&#10;2wAAAA8AAAAAAAAAAQAgAAAAIgAAAGRycy9kb3ducmV2LnhtbFBLAQIUABQAAAAIAIdO4kAzLwWe&#10;OwAAADkAAAAQAAAAAAAAAAEAIAAAAAsBAABkcnMvc2hhcGV4bWwueG1sUEsFBgAAAAAGAAYAWwEA&#10;ALUDAAAAAA==&#10;">
                  <v:fill on="f" focussize="0,0"/>
                  <v:stroke on="f"/>
                  <v:imagedata r:id="rId39" o:title=""/>
                  <o:lock v:ext="edit" aspectratio="t"/>
                </v:shape>
                <v:shape id="文本框 8" o:spid="_x0000_s1026" o:spt="202" type="#_x0000_t202" style="position:absolute;left:7605;top:587;height:3075;width:3225;" filled="f" stroked="f" coordsize="21600,21600" o:gfxdata="UEsDBAoAAAAAAIdO4kAAAAAAAAAAAAAAAAAEAAAAZHJzL1BLAwQUAAAACACHTuJAu109Br4AAADb&#10;AAAADwAAAGRycy9kb3ducmV2LnhtbEWPzWrDMBCE74W+g9hCb42UU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09B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auto"/>
                          <w:rPr>
                            <w:sz w:val="32"/>
                          </w:rPr>
                        </w:pPr>
                      </w:p>
                      <w:p>
                        <w:pPr>
                          <w:spacing w:before="0" w:line="240" w:lineRule="auto"/>
                          <w:rPr>
                            <w:sz w:val="32"/>
                          </w:rPr>
                        </w:pPr>
                      </w:p>
                      <w:p>
                        <w:pPr>
                          <w:spacing w:before="258"/>
                          <w:ind w:left="583" w:right="0" w:firstLine="0"/>
                          <w:jc w:val="left"/>
                          <w:rPr>
                            <w:sz w:val="32"/>
                          </w:rPr>
                        </w:pPr>
                        <w:r>
                          <w:rPr>
                            <w:sz w:val="32"/>
                          </w:rPr>
                          <w:t>新余第二医院</w:t>
                        </w:r>
                      </w:p>
                    </w:txbxContent>
                  </v:textbox>
                </v:shape>
              </v:group>
            </w:pict>
          </mc:Fallback>
        </mc:AlternateContent>
      </w:r>
      <w:r>
        <w:rPr>
          <w:spacing w:val="12"/>
          <w:w w:val="95"/>
          <w:sz w:val="32"/>
        </w:rPr>
        <w:t xml:space="preserve">对作业现场进行辐射测量，尽量避免进入辐射区受 </w:t>
      </w:r>
      <w:r>
        <w:rPr>
          <w:sz w:val="32"/>
        </w:rPr>
        <w:t>照射。</w:t>
      </w:r>
    </w:p>
    <w:p>
      <w:pPr>
        <w:spacing w:after="0" w:line="242" w:lineRule="auto"/>
        <w:jc w:val="both"/>
        <w:rPr>
          <w:sz w:val="32"/>
        </w:rPr>
        <w:sectPr>
          <w:pgSz w:w="11910" w:h="16840"/>
          <w:pgMar w:top="1400" w:right="600" w:bottom="280" w:left="980" w:header="720" w:footer="720" w:gutter="0"/>
        </w:sectPr>
      </w:pPr>
    </w:p>
    <w:p>
      <w:pPr>
        <w:pStyle w:val="2"/>
        <w:spacing w:before="23"/>
        <w:ind w:left="1672"/>
      </w:pPr>
      <w:r>
        <w:t>放射事故应急人员名单与联系电话</w:t>
      </w:r>
    </w:p>
    <w:p>
      <w:pPr>
        <w:pStyle w:val="3"/>
        <w:spacing w:before="8"/>
      </w:pPr>
      <w:r>
        <w:t>1.放射事故应急领导小组</w:t>
      </w:r>
    </w:p>
    <w:p>
      <w:pPr>
        <w:pStyle w:val="3"/>
        <w:spacing w:before="5"/>
        <w:ind w:left="0"/>
        <w:rPr>
          <w:sz w:val="16"/>
        </w:rPr>
      </w:pPr>
    </w:p>
    <w:tbl>
      <w:tblPr>
        <w:tblStyle w:val="5"/>
        <w:tblW w:w="9078" w:type="dxa"/>
        <w:tblInd w:w="4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9"/>
        <w:gridCol w:w="2790"/>
        <w:gridCol w:w="1749"/>
        <w:gridCol w:w="22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2269" w:type="dxa"/>
          </w:tcPr>
          <w:p>
            <w:pPr>
              <w:pStyle w:val="8"/>
              <w:spacing w:before="100" w:line="381" w:lineRule="exact"/>
              <w:ind w:left="6"/>
              <w:rPr>
                <w:sz w:val="30"/>
              </w:rPr>
            </w:pPr>
            <w:r>
              <w:rPr>
                <w:sz w:val="30"/>
              </w:rPr>
              <w:t>科室</w:t>
            </w:r>
          </w:p>
        </w:tc>
        <w:tc>
          <w:tcPr>
            <w:tcW w:w="2790" w:type="dxa"/>
          </w:tcPr>
          <w:p>
            <w:pPr>
              <w:pStyle w:val="8"/>
              <w:spacing w:before="100" w:line="381" w:lineRule="exact"/>
              <w:ind w:left="171" w:right="166"/>
              <w:rPr>
                <w:sz w:val="30"/>
              </w:rPr>
            </w:pPr>
            <w:r>
              <w:rPr>
                <w:sz w:val="30"/>
              </w:rPr>
              <w:t>职务/职称</w:t>
            </w:r>
          </w:p>
        </w:tc>
        <w:tc>
          <w:tcPr>
            <w:tcW w:w="1749" w:type="dxa"/>
          </w:tcPr>
          <w:p>
            <w:pPr>
              <w:pStyle w:val="8"/>
              <w:spacing w:before="100" w:line="381" w:lineRule="exact"/>
              <w:ind w:left="372" w:right="367"/>
              <w:rPr>
                <w:sz w:val="30"/>
              </w:rPr>
            </w:pPr>
            <w:r>
              <w:rPr>
                <w:sz w:val="30"/>
              </w:rPr>
              <w:t>姓名</w:t>
            </w:r>
          </w:p>
        </w:tc>
        <w:tc>
          <w:tcPr>
            <w:tcW w:w="2270" w:type="dxa"/>
          </w:tcPr>
          <w:p>
            <w:pPr>
              <w:pStyle w:val="8"/>
              <w:spacing w:before="100" w:line="381" w:lineRule="exact"/>
              <w:ind w:left="340" w:right="340"/>
              <w:rPr>
                <w:sz w:val="30"/>
              </w:rPr>
            </w:pPr>
            <w:r>
              <w:rPr>
                <w:sz w:val="30"/>
              </w:rPr>
              <w:t>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8" w:hRule="atLeast"/>
        </w:trPr>
        <w:tc>
          <w:tcPr>
            <w:tcW w:w="2269" w:type="dxa"/>
          </w:tcPr>
          <w:p>
            <w:pPr>
              <w:pStyle w:val="8"/>
              <w:spacing w:before="100" w:line="378" w:lineRule="exact"/>
              <w:ind w:left="6"/>
              <w:rPr>
                <w:sz w:val="30"/>
              </w:rPr>
            </w:pPr>
            <w:r>
              <w:rPr>
                <w:sz w:val="30"/>
              </w:rPr>
              <w:t>院办</w:t>
            </w:r>
          </w:p>
        </w:tc>
        <w:tc>
          <w:tcPr>
            <w:tcW w:w="2790" w:type="dxa"/>
          </w:tcPr>
          <w:p>
            <w:pPr>
              <w:pStyle w:val="8"/>
              <w:spacing w:before="100" w:line="378" w:lineRule="exact"/>
              <w:ind w:left="171" w:right="169"/>
              <w:rPr>
                <w:sz w:val="30"/>
              </w:rPr>
            </w:pPr>
            <w:r>
              <w:rPr>
                <w:sz w:val="30"/>
              </w:rPr>
              <w:t>院长</w:t>
            </w:r>
          </w:p>
        </w:tc>
        <w:tc>
          <w:tcPr>
            <w:tcW w:w="1749" w:type="dxa"/>
          </w:tcPr>
          <w:p>
            <w:pPr>
              <w:pStyle w:val="8"/>
              <w:spacing w:before="100" w:line="378" w:lineRule="exact"/>
              <w:ind w:left="372" w:right="365"/>
              <w:rPr>
                <w:sz w:val="30"/>
              </w:rPr>
            </w:pPr>
            <w:r>
              <w:rPr>
                <w:sz w:val="30"/>
              </w:rPr>
              <w:t>谢小春</w:t>
            </w:r>
          </w:p>
        </w:tc>
        <w:tc>
          <w:tcPr>
            <w:tcW w:w="2270" w:type="dxa"/>
          </w:tcPr>
          <w:p>
            <w:pPr>
              <w:pStyle w:val="8"/>
              <w:spacing w:before="120" w:line="358" w:lineRule="exact"/>
              <w:ind w:left="340" w:right="340"/>
              <w:rPr>
                <w:sz w:val="28"/>
              </w:rPr>
            </w:pPr>
            <w:r>
              <w:rPr>
                <w:sz w:val="28"/>
              </w:rPr>
              <w:t>13979077350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2269" w:type="dxa"/>
          </w:tcPr>
          <w:p>
            <w:pPr>
              <w:pStyle w:val="8"/>
              <w:spacing w:before="100" w:line="381" w:lineRule="exact"/>
              <w:ind w:left="6"/>
              <w:rPr>
                <w:sz w:val="30"/>
              </w:rPr>
            </w:pPr>
            <w:r>
              <w:rPr>
                <w:sz w:val="30"/>
              </w:rPr>
              <w:t>院办</w:t>
            </w:r>
          </w:p>
        </w:tc>
        <w:tc>
          <w:tcPr>
            <w:tcW w:w="2790" w:type="dxa"/>
          </w:tcPr>
          <w:p>
            <w:pPr>
              <w:pStyle w:val="8"/>
              <w:spacing w:before="100" w:line="381" w:lineRule="exact"/>
              <w:ind w:left="171" w:right="166"/>
              <w:rPr>
                <w:sz w:val="30"/>
              </w:rPr>
            </w:pPr>
            <w:r>
              <w:rPr>
                <w:sz w:val="30"/>
              </w:rPr>
              <w:t>副院长</w:t>
            </w:r>
          </w:p>
        </w:tc>
        <w:tc>
          <w:tcPr>
            <w:tcW w:w="1749" w:type="dxa"/>
          </w:tcPr>
          <w:p>
            <w:pPr>
              <w:pStyle w:val="8"/>
              <w:spacing w:before="100" w:line="381" w:lineRule="exact"/>
              <w:ind w:left="372" w:right="365"/>
              <w:rPr>
                <w:sz w:val="30"/>
              </w:rPr>
            </w:pPr>
            <w:r>
              <w:rPr>
                <w:sz w:val="30"/>
              </w:rPr>
              <w:t>吴武孙</w:t>
            </w:r>
          </w:p>
        </w:tc>
        <w:tc>
          <w:tcPr>
            <w:tcW w:w="2270" w:type="dxa"/>
          </w:tcPr>
          <w:p>
            <w:pPr>
              <w:pStyle w:val="8"/>
              <w:spacing w:before="120"/>
              <w:ind w:left="340" w:right="340"/>
              <w:rPr>
                <w:sz w:val="28"/>
              </w:rPr>
            </w:pPr>
            <w:r>
              <w:rPr>
                <w:sz w:val="28"/>
              </w:rPr>
              <w:t>13879002780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8" w:hRule="atLeast"/>
        </w:trPr>
        <w:tc>
          <w:tcPr>
            <w:tcW w:w="2269" w:type="dxa"/>
          </w:tcPr>
          <w:p>
            <w:pPr>
              <w:pStyle w:val="8"/>
              <w:spacing w:before="100" w:line="378" w:lineRule="exact"/>
              <w:ind w:left="6"/>
              <w:rPr>
                <w:sz w:val="30"/>
              </w:rPr>
            </w:pPr>
            <w:r>
              <w:rPr>
                <w:sz w:val="30"/>
              </w:rPr>
              <w:t>院办</w:t>
            </w:r>
          </w:p>
        </w:tc>
        <w:tc>
          <w:tcPr>
            <w:tcW w:w="2790" w:type="dxa"/>
          </w:tcPr>
          <w:p>
            <w:pPr>
              <w:pStyle w:val="8"/>
              <w:spacing w:before="100" w:line="378" w:lineRule="exact"/>
              <w:ind w:left="171" w:right="166"/>
              <w:rPr>
                <w:sz w:val="30"/>
              </w:rPr>
            </w:pPr>
            <w:r>
              <w:rPr>
                <w:sz w:val="30"/>
              </w:rPr>
              <w:t>副院长</w:t>
            </w:r>
          </w:p>
        </w:tc>
        <w:tc>
          <w:tcPr>
            <w:tcW w:w="1749" w:type="dxa"/>
          </w:tcPr>
          <w:p>
            <w:pPr>
              <w:pStyle w:val="8"/>
              <w:spacing w:before="100" w:line="378" w:lineRule="exact"/>
              <w:ind w:left="372" w:right="365"/>
              <w:rPr>
                <w:sz w:val="30"/>
              </w:rPr>
            </w:pPr>
            <w:r>
              <w:rPr>
                <w:sz w:val="30"/>
              </w:rPr>
              <w:t>刘军平</w:t>
            </w:r>
          </w:p>
        </w:tc>
        <w:tc>
          <w:tcPr>
            <w:tcW w:w="2270" w:type="dxa"/>
          </w:tcPr>
          <w:p>
            <w:pPr>
              <w:pStyle w:val="8"/>
              <w:spacing w:before="120" w:line="358" w:lineRule="exact"/>
              <w:ind w:left="340" w:right="340"/>
              <w:rPr>
                <w:sz w:val="28"/>
              </w:rPr>
            </w:pPr>
            <w:r>
              <w:rPr>
                <w:sz w:val="28"/>
              </w:rPr>
              <w:t>13879086798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01" w:hRule="atLeast"/>
        </w:trPr>
        <w:tc>
          <w:tcPr>
            <w:tcW w:w="2269" w:type="dxa"/>
          </w:tcPr>
          <w:p>
            <w:pPr>
              <w:pStyle w:val="8"/>
              <w:spacing w:before="100"/>
              <w:ind w:left="6"/>
              <w:rPr>
                <w:sz w:val="30"/>
              </w:rPr>
            </w:pPr>
            <w:r>
              <w:rPr>
                <w:sz w:val="30"/>
              </w:rPr>
              <w:t>院办</w:t>
            </w:r>
          </w:p>
        </w:tc>
        <w:tc>
          <w:tcPr>
            <w:tcW w:w="2790" w:type="dxa"/>
          </w:tcPr>
          <w:p>
            <w:pPr>
              <w:pStyle w:val="8"/>
              <w:spacing w:before="100"/>
              <w:ind w:left="171" w:right="169"/>
              <w:rPr>
                <w:sz w:val="30"/>
              </w:rPr>
            </w:pPr>
            <w:r>
              <w:rPr>
                <w:sz w:val="30"/>
              </w:rPr>
              <w:t>副院长兼医务科主</w:t>
            </w:r>
          </w:p>
          <w:p>
            <w:pPr>
              <w:pStyle w:val="8"/>
              <w:spacing w:before="118" w:line="378" w:lineRule="exact"/>
              <w:ind w:left="5"/>
              <w:rPr>
                <w:sz w:val="30"/>
              </w:rPr>
            </w:pPr>
            <w:r>
              <w:rPr>
                <w:sz w:val="30"/>
              </w:rPr>
              <w:t>任</w:t>
            </w:r>
          </w:p>
        </w:tc>
        <w:tc>
          <w:tcPr>
            <w:tcW w:w="1749" w:type="dxa"/>
          </w:tcPr>
          <w:p>
            <w:pPr>
              <w:pStyle w:val="8"/>
              <w:spacing w:before="4"/>
              <w:jc w:val="left"/>
              <w:rPr>
                <w:sz w:val="27"/>
              </w:rPr>
            </w:pPr>
          </w:p>
          <w:p>
            <w:pPr>
              <w:pStyle w:val="8"/>
              <w:ind w:left="372" w:right="365"/>
              <w:rPr>
                <w:sz w:val="30"/>
              </w:rPr>
            </w:pPr>
            <w:r>
              <w:rPr>
                <w:sz w:val="30"/>
              </w:rPr>
              <w:t>徐俊奇</w:t>
            </w:r>
          </w:p>
        </w:tc>
        <w:tc>
          <w:tcPr>
            <w:tcW w:w="2270" w:type="dxa"/>
          </w:tcPr>
          <w:p>
            <w:pPr>
              <w:pStyle w:val="8"/>
              <w:spacing w:before="11"/>
              <w:jc w:val="left"/>
              <w:rPr>
                <w:sz w:val="28"/>
              </w:rPr>
            </w:pPr>
          </w:p>
          <w:p>
            <w:pPr>
              <w:pStyle w:val="8"/>
              <w:ind w:left="340" w:right="340"/>
              <w:rPr>
                <w:sz w:val="28"/>
              </w:rPr>
            </w:pPr>
            <w:r>
              <w:rPr>
                <w:sz w:val="28"/>
              </w:rPr>
              <w:t>13177530215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8" w:hRule="atLeast"/>
        </w:trPr>
        <w:tc>
          <w:tcPr>
            <w:tcW w:w="2269" w:type="dxa"/>
          </w:tcPr>
          <w:p>
            <w:pPr>
              <w:pStyle w:val="8"/>
              <w:spacing w:before="100" w:line="378" w:lineRule="exact"/>
              <w:ind w:left="6"/>
              <w:rPr>
                <w:sz w:val="30"/>
              </w:rPr>
            </w:pPr>
            <w:r>
              <w:rPr>
                <w:sz w:val="30"/>
              </w:rPr>
              <w:t>院办</w:t>
            </w:r>
          </w:p>
        </w:tc>
        <w:tc>
          <w:tcPr>
            <w:tcW w:w="2790" w:type="dxa"/>
          </w:tcPr>
          <w:p>
            <w:pPr>
              <w:pStyle w:val="8"/>
              <w:spacing w:before="100" w:line="378" w:lineRule="exact"/>
              <w:ind w:left="171" w:right="166"/>
              <w:rPr>
                <w:sz w:val="30"/>
              </w:rPr>
            </w:pPr>
            <w:r>
              <w:rPr>
                <w:sz w:val="30"/>
              </w:rPr>
              <w:t>办公室主任</w:t>
            </w:r>
          </w:p>
        </w:tc>
        <w:tc>
          <w:tcPr>
            <w:tcW w:w="1749" w:type="dxa"/>
          </w:tcPr>
          <w:p>
            <w:pPr>
              <w:pStyle w:val="8"/>
              <w:spacing w:before="100" w:line="378" w:lineRule="exact"/>
              <w:ind w:left="372" w:right="367"/>
              <w:rPr>
                <w:sz w:val="30"/>
              </w:rPr>
            </w:pPr>
            <w:r>
              <w:rPr>
                <w:sz w:val="30"/>
              </w:rPr>
              <w:t>刘凡</w:t>
            </w:r>
          </w:p>
        </w:tc>
        <w:tc>
          <w:tcPr>
            <w:tcW w:w="2270" w:type="dxa"/>
          </w:tcPr>
          <w:p>
            <w:pPr>
              <w:pStyle w:val="8"/>
              <w:spacing w:before="120" w:line="358" w:lineRule="exact"/>
              <w:ind w:left="340" w:right="340"/>
              <w:rPr>
                <w:sz w:val="28"/>
              </w:rPr>
            </w:pPr>
            <w:r>
              <w:rPr>
                <w:sz w:val="28"/>
              </w:rPr>
              <w:t>13907903766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2269" w:type="dxa"/>
          </w:tcPr>
          <w:p>
            <w:pPr>
              <w:pStyle w:val="8"/>
              <w:spacing w:before="103" w:line="378" w:lineRule="exact"/>
              <w:ind w:left="6"/>
              <w:rPr>
                <w:sz w:val="30"/>
              </w:rPr>
            </w:pPr>
            <w:r>
              <w:rPr>
                <w:sz w:val="30"/>
              </w:rPr>
              <w:t>院办</w:t>
            </w:r>
          </w:p>
        </w:tc>
        <w:tc>
          <w:tcPr>
            <w:tcW w:w="2790" w:type="dxa"/>
          </w:tcPr>
          <w:p>
            <w:pPr>
              <w:pStyle w:val="8"/>
              <w:spacing w:before="103" w:line="378" w:lineRule="exact"/>
              <w:ind w:left="171" w:right="169"/>
              <w:rPr>
                <w:sz w:val="30"/>
              </w:rPr>
            </w:pPr>
            <w:r>
              <w:rPr>
                <w:sz w:val="30"/>
              </w:rPr>
              <w:t>党办主任</w:t>
            </w:r>
          </w:p>
        </w:tc>
        <w:tc>
          <w:tcPr>
            <w:tcW w:w="1749" w:type="dxa"/>
          </w:tcPr>
          <w:p>
            <w:pPr>
              <w:pStyle w:val="8"/>
              <w:spacing w:before="103" w:line="378" w:lineRule="exact"/>
              <w:ind w:left="372" w:right="365"/>
              <w:rPr>
                <w:sz w:val="30"/>
              </w:rPr>
            </w:pPr>
            <w:r>
              <w:rPr>
                <w:sz w:val="30"/>
              </w:rPr>
              <w:t>唐赣平</w:t>
            </w:r>
          </w:p>
        </w:tc>
        <w:tc>
          <w:tcPr>
            <w:tcW w:w="2270" w:type="dxa"/>
          </w:tcPr>
          <w:p>
            <w:pPr>
              <w:pStyle w:val="8"/>
              <w:spacing w:before="123" w:line="358" w:lineRule="exact"/>
              <w:ind w:left="340" w:right="340"/>
              <w:rPr>
                <w:sz w:val="28"/>
              </w:rPr>
            </w:pPr>
            <w:r>
              <w:rPr>
                <w:sz w:val="28"/>
              </w:rPr>
              <w:t>13667909602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8" w:hRule="atLeast"/>
        </w:trPr>
        <w:tc>
          <w:tcPr>
            <w:tcW w:w="2269" w:type="dxa"/>
          </w:tcPr>
          <w:p>
            <w:pPr>
              <w:pStyle w:val="8"/>
              <w:spacing w:before="100" w:line="378" w:lineRule="exact"/>
              <w:ind w:left="8"/>
              <w:rPr>
                <w:sz w:val="30"/>
              </w:rPr>
            </w:pPr>
            <w:r>
              <w:rPr>
                <w:sz w:val="30"/>
              </w:rPr>
              <w:t>公共卫生科</w:t>
            </w:r>
          </w:p>
        </w:tc>
        <w:tc>
          <w:tcPr>
            <w:tcW w:w="2790" w:type="dxa"/>
          </w:tcPr>
          <w:p>
            <w:pPr>
              <w:pStyle w:val="8"/>
              <w:spacing w:before="100" w:line="378" w:lineRule="exact"/>
              <w:ind w:left="171" w:right="166"/>
              <w:rPr>
                <w:sz w:val="30"/>
              </w:rPr>
            </w:pPr>
            <w:r>
              <w:rPr>
                <w:sz w:val="30"/>
              </w:rPr>
              <w:t>科主任</w:t>
            </w:r>
          </w:p>
        </w:tc>
        <w:tc>
          <w:tcPr>
            <w:tcW w:w="1749" w:type="dxa"/>
          </w:tcPr>
          <w:p>
            <w:pPr>
              <w:pStyle w:val="8"/>
              <w:spacing w:before="100" w:line="378" w:lineRule="exact"/>
              <w:ind w:left="372" w:right="365"/>
              <w:rPr>
                <w:sz w:val="30"/>
              </w:rPr>
            </w:pPr>
            <w:r>
              <w:rPr>
                <w:sz w:val="30"/>
              </w:rPr>
              <w:t>吴菊秀</w:t>
            </w:r>
          </w:p>
        </w:tc>
        <w:tc>
          <w:tcPr>
            <w:tcW w:w="2270" w:type="dxa"/>
          </w:tcPr>
          <w:p>
            <w:pPr>
              <w:pStyle w:val="8"/>
              <w:spacing w:before="120" w:line="358" w:lineRule="exact"/>
              <w:ind w:left="340" w:right="340"/>
              <w:rPr>
                <w:sz w:val="28"/>
              </w:rPr>
            </w:pPr>
            <w:r>
              <w:rPr>
                <w:sz w:val="28"/>
              </w:rPr>
              <w:t>13979009565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2269" w:type="dxa"/>
          </w:tcPr>
          <w:p>
            <w:pPr>
              <w:pStyle w:val="8"/>
              <w:spacing w:before="103" w:line="378" w:lineRule="exact"/>
              <w:ind w:left="8"/>
              <w:rPr>
                <w:sz w:val="30"/>
              </w:rPr>
            </w:pPr>
            <w:r>
              <w:rPr>
                <w:sz w:val="30"/>
              </w:rPr>
              <w:t>护理部</w:t>
            </w:r>
          </w:p>
        </w:tc>
        <w:tc>
          <w:tcPr>
            <w:tcW w:w="2790" w:type="dxa"/>
          </w:tcPr>
          <w:p>
            <w:pPr>
              <w:pStyle w:val="8"/>
              <w:spacing w:before="103" w:line="378" w:lineRule="exact"/>
              <w:ind w:left="171" w:right="166"/>
              <w:rPr>
                <w:sz w:val="30"/>
              </w:rPr>
            </w:pPr>
            <w:r>
              <w:rPr>
                <w:sz w:val="30"/>
              </w:rPr>
              <w:t>科主任</w:t>
            </w:r>
          </w:p>
        </w:tc>
        <w:tc>
          <w:tcPr>
            <w:tcW w:w="1749" w:type="dxa"/>
          </w:tcPr>
          <w:p>
            <w:pPr>
              <w:pStyle w:val="8"/>
              <w:spacing w:before="103" w:line="378" w:lineRule="exact"/>
              <w:ind w:left="372" w:right="367"/>
              <w:rPr>
                <w:sz w:val="30"/>
              </w:rPr>
            </w:pPr>
            <w:r>
              <w:rPr>
                <w:sz w:val="30"/>
              </w:rPr>
              <w:t>谭琴</w:t>
            </w:r>
          </w:p>
        </w:tc>
        <w:tc>
          <w:tcPr>
            <w:tcW w:w="2270" w:type="dxa"/>
          </w:tcPr>
          <w:p>
            <w:pPr>
              <w:pStyle w:val="8"/>
              <w:spacing w:before="123" w:line="358" w:lineRule="exact"/>
              <w:ind w:left="340" w:right="340"/>
              <w:rPr>
                <w:sz w:val="28"/>
              </w:rPr>
            </w:pPr>
            <w:r>
              <w:rPr>
                <w:sz w:val="28"/>
              </w:rPr>
              <w:t>13879007101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8" w:hRule="atLeast"/>
        </w:trPr>
        <w:tc>
          <w:tcPr>
            <w:tcW w:w="2269" w:type="dxa"/>
          </w:tcPr>
          <w:p>
            <w:pPr>
              <w:pStyle w:val="8"/>
              <w:spacing w:before="100" w:line="378" w:lineRule="exact"/>
              <w:ind w:left="8"/>
              <w:rPr>
                <w:sz w:val="30"/>
              </w:rPr>
            </w:pPr>
            <w:r>
              <w:rPr>
                <w:sz w:val="30"/>
              </w:rPr>
              <w:t>后勤科</w:t>
            </w:r>
          </w:p>
        </w:tc>
        <w:tc>
          <w:tcPr>
            <w:tcW w:w="2790" w:type="dxa"/>
          </w:tcPr>
          <w:p>
            <w:pPr>
              <w:pStyle w:val="8"/>
              <w:spacing w:before="100" w:line="378" w:lineRule="exact"/>
              <w:ind w:left="171" w:right="166"/>
              <w:rPr>
                <w:sz w:val="30"/>
              </w:rPr>
            </w:pPr>
            <w:r>
              <w:rPr>
                <w:sz w:val="30"/>
              </w:rPr>
              <w:t>科主任</w:t>
            </w:r>
          </w:p>
        </w:tc>
        <w:tc>
          <w:tcPr>
            <w:tcW w:w="1749" w:type="dxa"/>
          </w:tcPr>
          <w:p>
            <w:pPr>
              <w:pStyle w:val="8"/>
              <w:spacing w:before="100" w:line="378" w:lineRule="exact"/>
              <w:ind w:left="372" w:right="367"/>
              <w:rPr>
                <w:sz w:val="30"/>
              </w:rPr>
            </w:pPr>
            <w:r>
              <w:rPr>
                <w:sz w:val="30"/>
              </w:rPr>
              <w:t>易军</w:t>
            </w:r>
          </w:p>
        </w:tc>
        <w:tc>
          <w:tcPr>
            <w:tcW w:w="2270" w:type="dxa"/>
          </w:tcPr>
          <w:p>
            <w:pPr>
              <w:pStyle w:val="8"/>
              <w:spacing w:before="120" w:line="358" w:lineRule="exact"/>
              <w:ind w:left="340" w:right="340"/>
              <w:rPr>
                <w:sz w:val="28"/>
              </w:rPr>
            </w:pPr>
            <w:r>
              <w:rPr>
                <w:sz w:val="28"/>
              </w:rPr>
              <w:t>13807903232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2269" w:type="dxa"/>
          </w:tcPr>
          <w:p>
            <w:pPr>
              <w:pStyle w:val="8"/>
              <w:spacing w:before="103" w:line="378" w:lineRule="exact"/>
              <w:ind w:left="8"/>
              <w:rPr>
                <w:sz w:val="30"/>
              </w:rPr>
            </w:pPr>
            <w:r>
              <w:rPr>
                <w:sz w:val="30"/>
              </w:rPr>
              <w:t>药剂科</w:t>
            </w:r>
          </w:p>
        </w:tc>
        <w:tc>
          <w:tcPr>
            <w:tcW w:w="2790" w:type="dxa"/>
          </w:tcPr>
          <w:p>
            <w:pPr>
              <w:pStyle w:val="8"/>
              <w:spacing w:before="103" w:line="378" w:lineRule="exact"/>
              <w:ind w:left="171" w:right="166"/>
              <w:rPr>
                <w:sz w:val="30"/>
              </w:rPr>
            </w:pPr>
            <w:r>
              <w:rPr>
                <w:sz w:val="30"/>
              </w:rPr>
              <w:t>科主任</w:t>
            </w:r>
          </w:p>
        </w:tc>
        <w:tc>
          <w:tcPr>
            <w:tcW w:w="1749" w:type="dxa"/>
          </w:tcPr>
          <w:p>
            <w:pPr>
              <w:pStyle w:val="8"/>
              <w:spacing w:before="103" w:line="378" w:lineRule="exact"/>
              <w:ind w:left="372" w:right="365"/>
              <w:rPr>
                <w:sz w:val="30"/>
              </w:rPr>
            </w:pPr>
            <w:r>
              <w:rPr>
                <w:sz w:val="30"/>
              </w:rPr>
              <w:t>王志新</w:t>
            </w:r>
          </w:p>
        </w:tc>
        <w:tc>
          <w:tcPr>
            <w:tcW w:w="2270" w:type="dxa"/>
          </w:tcPr>
          <w:p>
            <w:pPr>
              <w:pStyle w:val="8"/>
              <w:spacing w:before="123" w:line="358" w:lineRule="exact"/>
              <w:ind w:left="340" w:right="340"/>
              <w:rPr>
                <w:sz w:val="28"/>
              </w:rPr>
            </w:pPr>
            <w:r>
              <w:rPr>
                <w:sz w:val="28"/>
              </w:rPr>
              <w:t>15107906948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9" w:hRule="atLeast"/>
        </w:trPr>
        <w:tc>
          <w:tcPr>
            <w:tcW w:w="2269" w:type="dxa"/>
          </w:tcPr>
          <w:p>
            <w:pPr>
              <w:pStyle w:val="8"/>
              <w:spacing w:before="101" w:line="378" w:lineRule="exact"/>
              <w:ind w:left="8"/>
              <w:rPr>
                <w:sz w:val="30"/>
              </w:rPr>
            </w:pPr>
            <w:r>
              <w:rPr>
                <w:sz w:val="30"/>
              </w:rPr>
              <w:t>保卫科</w:t>
            </w:r>
          </w:p>
        </w:tc>
        <w:tc>
          <w:tcPr>
            <w:tcW w:w="2790" w:type="dxa"/>
          </w:tcPr>
          <w:p>
            <w:pPr>
              <w:pStyle w:val="8"/>
              <w:spacing w:before="101" w:line="378" w:lineRule="exact"/>
              <w:ind w:left="171" w:right="166"/>
              <w:rPr>
                <w:sz w:val="30"/>
              </w:rPr>
            </w:pPr>
            <w:r>
              <w:rPr>
                <w:sz w:val="30"/>
              </w:rPr>
              <w:t>科主任</w:t>
            </w:r>
          </w:p>
        </w:tc>
        <w:tc>
          <w:tcPr>
            <w:tcW w:w="1749" w:type="dxa"/>
          </w:tcPr>
          <w:p>
            <w:pPr>
              <w:pStyle w:val="8"/>
              <w:spacing w:before="101" w:line="378" w:lineRule="exact"/>
              <w:ind w:left="372" w:right="365"/>
              <w:rPr>
                <w:sz w:val="30"/>
              </w:rPr>
            </w:pPr>
            <w:r>
              <w:rPr>
                <w:sz w:val="30"/>
              </w:rPr>
              <w:t>许志愿</w:t>
            </w:r>
          </w:p>
        </w:tc>
        <w:tc>
          <w:tcPr>
            <w:tcW w:w="2270" w:type="dxa"/>
          </w:tcPr>
          <w:p>
            <w:pPr>
              <w:pStyle w:val="8"/>
              <w:spacing w:before="121" w:line="358" w:lineRule="exact"/>
              <w:ind w:left="340" w:right="340"/>
              <w:rPr>
                <w:sz w:val="28"/>
              </w:rPr>
            </w:pPr>
            <w:r>
              <w:rPr>
                <w:sz w:val="28"/>
              </w:rPr>
              <w:t>13907903088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2269" w:type="dxa"/>
          </w:tcPr>
          <w:p>
            <w:pPr>
              <w:pStyle w:val="8"/>
              <w:spacing w:before="103" w:line="378" w:lineRule="exact"/>
              <w:ind w:left="8"/>
              <w:rPr>
                <w:sz w:val="30"/>
              </w:rPr>
            </w:pPr>
            <w:r>
              <w:rPr>
                <w:sz w:val="30"/>
              </w:rPr>
              <w:t>放射科</w:t>
            </w:r>
          </w:p>
        </w:tc>
        <w:tc>
          <w:tcPr>
            <w:tcW w:w="2790" w:type="dxa"/>
          </w:tcPr>
          <w:p>
            <w:pPr>
              <w:pStyle w:val="8"/>
              <w:spacing w:before="103" w:line="378" w:lineRule="exact"/>
              <w:ind w:left="171" w:right="166"/>
              <w:rPr>
                <w:sz w:val="30"/>
              </w:rPr>
            </w:pPr>
            <w:r>
              <w:rPr>
                <w:sz w:val="30"/>
              </w:rPr>
              <w:t>科主任</w:t>
            </w:r>
          </w:p>
        </w:tc>
        <w:tc>
          <w:tcPr>
            <w:tcW w:w="1749" w:type="dxa"/>
          </w:tcPr>
          <w:p>
            <w:pPr>
              <w:pStyle w:val="8"/>
              <w:spacing w:before="103" w:line="378" w:lineRule="exact"/>
              <w:ind w:left="372" w:right="365"/>
              <w:rPr>
                <w:sz w:val="30"/>
              </w:rPr>
            </w:pPr>
            <w:r>
              <w:rPr>
                <w:sz w:val="30"/>
              </w:rPr>
              <w:t>甘文生</w:t>
            </w:r>
          </w:p>
        </w:tc>
        <w:tc>
          <w:tcPr>
            <w:tcW w:w="2270" w:type="dxa"/>
          </w:tcPr>
          <w:p>
            <w:pPr>
              <w:pStyle w:val="8"/>
              <w:spacing w:before="123" w:line="358" w:lineRule="exact"/>
              <w:ind w:left="340" w:right="340"/>
              <w:rPr>
                <w:sz w:val="28"/>
              </w:rPr>
            </w:pPr>
            <w:r>
              <w:rPr>
                <w:sz w:val="28"/>
              </w:rPr>
              <w:t>13097007976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8" w:hRule="atLeast"/>
        </w:trPr>
        <w:tc>
          <w:tcPr>
            <w:tcW w:w="2269" w:type="dxa"/>
          </w:tcPr>
          <w:p>
            <w:pPr>
              <w:pStyle w:val="8"/>
              <w:spacing w:before="100" w:line="378" w:lineRule="exact"/>
              <w:ind w:left="8"/>
              <w:rPr>
                <w:sz w:val="30"/>
              </w:rPr>
            </w:pPr>
            <w:r>
              <w:rPr>
                <w:sz w:val="30"/>
              </w:rPr>
              <w:t>肿瘤科</w:t>
            </w:r>
          </w:p>
        </w:tc>
        <w:tc>
          <w:tcPr>
            <w:tcW w:w="2790" w:type="dxa"/>
          </w:tcPr>
          <w:p>
            <w:pPr>
              <w:pStyle w:val="8"/>
              <w:spacing w:before="100" w:line="378" w:lineRule="exact"/>
              <w:ind w:left="171" w:right="166"/>
              <w:rPr>
                <w:sz w:val="30"/>
              </w:rPr>
            </w:pPr>
            <w:r>
              <w:rPr>
                <w:sz w:val="30"/>
              </w:rPr>
              <w:t>科主任</w:t>
            </w:r>
          </w:p>
        </w:tc>
        <w:tc>
          <w:tcPr>
            <w:tcW w:w="1749" w:type="dxa"/>
          </w:tcPr>
          <w:p>
            <w:pPr>
              <w:pStyle w:val="8"/>
              <w:spacing w:before="100" w:line="378" w:lineRule="exact"/>
              <w:ind w:left="372" w:right="367"/>
              <w:rPr>
                <w:sz w:val="30"/>
              </w:rPr>
            </w:pPr>
            <w:r>
              <w:rPr>
                <w:sz w:val="30"/>
              </w:rPr>
              <w:t>袁云</w:t>
            </w:r>
          </w:p>
        </w:tc>
        <w:tc>
          <w:tcPr>
            <w:tcW w:w="2270" w:type="dxa"/>
          </w:tcPr>
          <w:p>
            <w:pPr>
              <w:pStyle w:val="8"/>
              <w:spacing w:before="120" w:line="358" w:lineRule="exact"/>
              <w:ind w:left="340" w:right="340"/>
              <w:rPr>
                <w:sz w:val="28"/>
              </w:rPr>
            </w:pPr>
            <w:r>
              <w:rPr>
                <w:sz w:val="28"/>
              </w:rPr>
              <w:t>13970497651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2269" w:type="dxa"/>
          </w:tcPr>
          <w:p>
            <w:pPr>
              <w:pStyle w:val="8"/>
              <w:spacing w:before="103" w:line="378" w:lineRule="exact"/>
              <w:ind w:left="6"/>
              <w:rPr>
                <w:sz w:val="30"/>
              </w:rPr>
            </w:pPr>
            <w:r>
              <w:rPr>
                <w:sz w:val="30"/>
              </w:rPr>
              <w:t>放射治疗中心</w:t>
            </w:r>
          </w:p>
        </w:tc>
        <w:tc>
          <w:tcPr>
            <w:tcW w:w="2790" w:type="dxa"/>
          </w:tcPr>
          <w:p>
            <w:pPr>
              <w:pStyle w:val="8"/>
              <w:spacing w:before="103" w:line="378" w:lineRule="exact"/>
              <w:ind w:left="171" w:right="166"/>
              <w:rPr>
                <w:sz w:val="30"/>
              </w:rPr>
            </w:pPr>
            <w:r>
              <w:rPr>
                <w:sz w:val="30"/>
              </w:rPr>
              <w:t>负责人</w:t>
            </w:r>
          </w:p>
        </w:tc>
        <w:tc>
          <w:tcPr>
            <w:tcW w:w="1749" w:type="dxa"/>
          </w:tcPr>
          <w:p>
            <w:pPr>
              <w:pStyle w:val="8"/>
              <w:spacing w:before="103" w:line="378" w:lineRule="exact"/>
              <w:ind w:left="372" w:right="367"/>
              <w:rPr>
                <w:sz w:val="30"/>
              </w:rPr>
            </w:pPr>
            <w:r>
              <w:rPr>
                <w:sz w:val="30"/>
              </w:rPr>
              <w:t>许利</w:t>
            </w:r>
          </w:p>
        </w:tc>
        <w:tc>
          <w:tcPr>
            <w:tcW w:w="2270" w:type="dxa"/>
          </w:tcPr>
          <w:p>
            <w:pPr>
              <w:pStyle w:val="8"/>
              <w:spacing w:before="123" w:line="358" w:lineRule="exact"/>
              <w:ind w:left="340" w:right="340"/>
              <w:rPr>
                <w:sz w:val="28"/>
              </w:rPr>
            </w:pPr>
            <w:r>
              <w:rPr>
                <w:sz w:val="28"/>
              </w:rPr>
              <w:t>15180013830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8" w:hRule="atLeast"/>
        </w:trPr>
        <w:tc>
          <w:tcPr>
            <w:tcW w:w="2269" w:type="dxa"/>
          </w:tcPr>
          <w:p>
            <w:pPr>
              <w:pStyle w:val="8"/>
              <w:spacing w:before="100" w:line="378" w:lineRule="exact"/>
              <w:ind w:left="8"/>
              <w:rPr>
                <w:sz w:val="30"/>
              </w:rPr>
            </w:pPr>
            <w:r>
              <w:rPr>
                <w:sz w:val="30"/>
              </w:rPr>
              <w:t>口腔科</w:t>
            </w:r>
          </w:p>
        </w:tc>
        <w:tc>
          <w:tcPr>
            <w:tcW w:w="2790" w:type="dxa"/>
          </w:tcPr>
          <w:p>
            <w:pPr>
              <w:pStyle w:val="8"/>
              <w:spacing w:before="100" w:line="378" w:lineRule="exact"/>
              <w:ind w:left="171" w:right="166"/>
              <w:rPr>
                <w:sz w:val="30"/>
              </w:rPr>
            </w:pPr>
            <w:r>
              <w:rPr>
                <w:sz w:val="30"/>
              </w:rPr>
              <w:t>负责人</w:t>
            </w:r>
          </w:p>
        </w:tc>
        <w:tc>
          <w:tcPr>
            <w:tcW w:w="1749" w:type="dxa"/>
          </w:tcPr>
          <w:p>
            <w:pPr>
              <w:pStyle w:val="8"/>
              <w:spacing w:before="100" w:line="378" w:lineRule="exact"/>
              <w:ind w:left="372" w:right="365"/>
              <w:rPr>
                <w:sz w:val="30"/>
              </w:rPr>
            </w:pPr>
            <w:r>
              <w:rPr>
                <w:sz w:val="30"/>
              </w:rPr>
              <w:t>袁国锋</w:t>
            </w:r>
          </w:p>
        </w:tc>
        <w:tc>
          <w:tcPr>
            <w:tcW w:w="2270" w:type="dxa"/>
          </w:tcPr>
          <w:p>
            <w:pPr>
              <w:pStyle w:val="8"/>
              <w:spacing w:before="120" w:line="358" w:lineRule="exact"/>
              <w:ind w:left="340" w:right="340"/>
              <w:rPr>
                <w:sz w:val="28"/>
              </w:rPr>
            </w:pPr>
            <w:r>
              <w:rPr>
                <w:sz w:val="28"/>
              </w:rPr>
              <w:t>15279038919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2269" w:type="dxa"/>
          </w:tcPr>
          <w:p>
            <w:pPr>
              <w:pStyle w:val="8"/>
              <w:spacing w:before="103" w:line="378" w:lineRule="exact"/>
              <w:ind w:left="8"/>
              <w:rPr>
                <w:sz w:val="30"/>
              </w:rPr>
            </w:pPr>
            <w:r>
              <w:rPr>
                <w:sz w:val="30"/>
              </w:rPr>
              <w:t>麻醉科</w:t>
            </w:r>
          </w:p>
        </w:tc>
        <w:tc>
          <w:tcPr>
            <w:tcW w:w="2790" w:type="dxa"/>
          </w:tcPr>
          <w:p>
            <w:pPr>
              <w:pStyle w:val="8"/>
              <w:spacing w:before="103" w:line="378" w:lineRule="exact"/>
              <w:ind w:left="171" w:right="166"/>
              <w:rPr>
                <w:sz w:val="30"/>
              </w:rPr>
            </w:pPr>
            <w:r>
              <w:rPr>
                <w:sz w:val="30"/>
              </w:rPr>
              <w:t>科主任</w:t>
            </w:r>
          </w:p>
        </w:tc>
        <w:tc>
          <w:tcPr>
            <w:tcW w:w="1749" w:type="dxa"/>
          </w:tcPr>
          <w:p>
            <w:pPr>
              <w:pStyle w:val="8"/>
              <w:spacing w:before="83" w:line="398" w:lineRule="exact"/>
              <w:ind w:left="372" w:right="367"/>
              <w:rPr>
                <w:sz w:val="32"/>
              </w:rPr>
            </w:pPr>
            <w:r>
              <w:rPr>
                <w:sz w:val="32"/>
              </w:rPr>
              <w:t>潘荣新</w:t>
            </w:r>
          </w:p>
        </w:tc>
        <w:tc>
          <w:tcPr>
            <w:tcW w:w="2270" w:type="dxa"/>
          </w:tcPr>
          <w:p>
            <w:pPr>
              <w:pStyle w:val="8"/>
              <w:spacing w:before="123" w:line="358" w:lineRule="exact"/>
              <w:ind w:left="340" w:right="340"/>
              <w:rPr>
                <w:sz w:val="28"/>
              </w:rPr>
            </w:pPr>
            <w:r>
              <w:rPr>
                <w:sz w:val="28"/>
              </w:rPr>
              <w:t>13879095905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8" w:hRule="atLeast"/>
        </w:trPr>
        <w:tc>
          <w:tcPr>
            <w:tcW w:w="2269" w:type="dxa"/>
          </w:tcPr>
          <w:p>
            <w:pPr>
              <w:pStyle w:val="8"/>
              <w:jc w:val="left"/>
              <w:rPr>
                <w:rFonts w:ascii="Times New Roman"/>
                <w:sz w:val="30"/>
              </w:rPr>
            </w:pPr>
          </w:p>
        </w:tc>
        <w:tc>
          <w:tcPr>
            <w:tcW w:w="2790" w:type="dxa"/>
          </w:tcPr>
          <w:p>
            <w:pPr>
              <w:pStyle w:val="8"/>
              <w:jc w:val="left"/>
              <w:rPr>
                <w:rFonts w:ascii="Times New Roman"/>
                <w:sz w:val="30"/>
              </w:rPr>
            </w:pPr>
          </w:p>
        </w:tc>
        <w:tc>
          <w:tcPr>
            <w:tcW w:w="1749" w:type="dxa"/>
          </w:tcPr>
          <w:p>
            <w:pPr>
              <w:pStyle w:val="8"/>
              <w:jc w:val="left"/>
              <w:rPr>
                <w:rFonts w:ascii="Times New Roman"/>
                <w:sz w:val="30"/>
              </w:rPr>
            </w:pPr>
          </w:p>
        </w:tc>
        <w:tc>
          <w:tcPr>
            <w:tcW w:w="2270" w:type="dxa"/>
          </w:tcPr>
          <w:p>
            <w:pPr>
              <w:pStyle w:val="8"/>
              <w:jc w:val="left"/>
              <w:rPr>
                <w:rFonts w:ascii="Times New Roman"/>
                <w:sz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2269" w:type="dxa"/>
          </w:tcPr>
          <w:p>
            <w:pPr>
              <w:pStyle w:val="8"/>
              <w:jc w:val="left"/>
              <w:rPr>
                <w:rFonts w:ascii="Times New Roman"/>
                <w:sz w:val="30"/>
              </w:rPr>
            </w:pPr>
          </w:p>
        </w:tc>
        <w:tc>
          <w:tcPr>
            <w:tcW w:w="2790" w:type="dxa"/>
          </w:tcPr>
          <w:p>
            <w:pPr>
              <w:pStyle w:val="8"/>
              <w:jc w:val="left"/>
              <w:rPr>
                <w:rFonts w:ascii="Times New Roman"/>
                <w:sz w:val="30"/>
              </w:rPr>
            </w:pPr>
          </w:p>
        </w:tc>
        <w:tc>
          <w:tcPr>
            <w:tcW w:w="1749" w:type="dxa"/>
          </w:tcPr>
          <w:p>
            <w:pPr>
              <w:pStyle w:val="8"/>
              <w:jc w:val="left"/>
              <w:rPr>
                <w:rFonts w:ascii="Times New Roman"/>
                <w:sz w:val="30"/>
              </w:rPr>
            </w:pPr>
          </w:p>
        </w:tc>
        <w:tc>
          <w:tcPr>
            <w:tcW w:w="2270" w:type="dxa"/>
          </w:tcPr>
          <w:p>
            <w:pPr>
              <w:pStyle w:val="8"/>
              <w:jc w:val="left"/>
              <w:rPr>
                <w:rFonts w:ascii="Times New Roman"/>
                <w:sz w:val="30"/>
              </w:rPr>
            </w:pPr>
          </w:p>
        </w:tc>
      </w:tr>
    </w:tbl>
    <w:p>
      <w:pPr>
        <w:pStyle w:val="3"/>
        <w:spacing w:before="1"/>
      </w:pPr>
      <w:r>
        <w:drawing>
          <wp:anchor distT="0" distB="0" distL="0" distR="0" simplePos="0" relativeHeight="268384256" behindDoc="1" locked="0" layoutInCell="1" allowOverlap="1">
            <wp:simplePos x="0" y="0"/>
            <wp:positionH relativeFrom="page">
              <wp:posOffset>3762375</wp:posOffset>
            </wp:positionH>
            <wp:positionV relativeFrom="paragraph">
              <wp:posOffset>-652780</wp:posOffset>
            </wp:positionV>
            <wp:extent cx="2047875" cy="1952625"/>
            <wp:effectExtent l="0" t="0" r="0" b="0"/>
            <wp:wrapNone/>
            <wp:docPr id="7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6.png"/>
                    <pic:cNvPicPr>
                      <a:picLocks noChangeAspect="1"/>
                    </pic:cNvPicPr>
                  </pic:nvPicPr>
                  <pic:blipFill>
                    <a:blip r:embed="rId39" cstate="print"/>
                    <a:stretch>
                      <a:fillRect/>
                    </a:stretch>
                  </pic:blipFill>
                  <pic:spPr>
                    <a:xfrm>
                      <a:off x="0" y="0"/>
                      <a:ext cx="2047875" cy="1952625"/>
                    </a:xfrm>
                    <a:prstGeom prst="rect">
                      <a:avLst/>
                    </a:prstGeom>
                  </pic:spPr>
                </pic:pic>
              </a:graphicData>
            </a:graphic>
          </wp:anchor>
        </w:drawing>
      </w:r>
      <w:r>
        <w:t>2、放射事故应急救援小组</w:t>
      </w:r>
    </w:p>
    <w:p>
      <w:pPr>
        <w:pStyle w:val="3"/>
        <w:spacing w:before="8"/>
        <w:ind w:left="0"/>
        <w:rPr>
          <w:sz w:val="16"/>
        </w:rPr>
      </w:pPr>
    </w:p>
    <w:tbl>
      <w:tblPr>
        <w:tblStyle w:val="5"/>
        <w:tblW w:w="9076" w:type="dxa"/>
        <w:tblInd w:w="4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9"/>
        <w:gridCol w:w="2269"/>
        <w:gridCol w:w="2269"/>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8" w:hRule="atLeast"/>
        </w:trPr>
        <w:tc>
          <w:tcPr>
            <w:tcW w:w="2269" w:type="dxa"/>
          </w:tcPr>
          <w:p>
            <w:pPr>
              <w:pStyle w:val="8"/>
              <w:tabs>
                <w:tab w:val="left" w:pos="646"/>
              </w:tabs>
              <w:spacing w:before="80" w:line="398" w:lineRule="exact"/>
              <w:ind w:left="6"/>
              <w:rPr>
                <w:sz w:val="32"/>
              </w:rPr>
            </w:pPr>
            <w:r>
              <w:rPr>
                <w:sz w:val="32"/>
              </w:rPr>
              <w:t>科</w:t>
            </w:r>
            <w:r>
              <w:rPr>
                <w:sz w:val="32"/>
              </w:rPr>
              <w:tab/>
            </w:r>
            <w:r>
              <w:rPr>
                <w:sz w:val="32"/>
              </w:rPr>
              <w:t>室</w:t>
            </w:r>
          </w:p>
        </w:tc>
        <w:tc>
          <w:tcPr>
            <w:tcW w:w="2269" w:type="dxa"/>
          </w:tcPr>
          <w:p>
            <w:pPr>
              <w:pStyle w:val="8"/>
              <w:spacing w:before="80" w:line="398" w:lineRule="exact"/>
              <w:ind w:left="5"/>
              <w:rPr>
                <w:sz w:val="32"/>
              </w:rPr>
            </w:pPr>
            <w:r>
              <w:rPr>
                <w:sz w:val="32"/>
              </w:rPr>
              <w:t>职务/职称</w:t>
            </w:r>
          </w:p>
        </w:tc>
        <w:tc>
          <w:tcPr>
            <w:tcW w:w="2269" w:type="dxa"/>
          </w:tcPr>
          <w:p>
            <w:pPr>
              <w:pStyle w:val="8"/>
              <w:tabs>
                <w:tab w:val="left" w:pos="640"/>
              </w:tabs>
              <w:spacing w:before="80" w:line="398" w:lineRule="exact"/>
              <w:ind w:right="645"/>
              <w:jc w:val="right"/>
              <w:rPr>
                <w:sz w:val="32"/>
              </w:rPr>
            </w:pPr>
            <w:r>
              <w:rPr>
                <w:sz w:val="32"/>
              </w:rPr>
              <w:t>姓</w:t>
            </w:r>
            <w:r>
              <w:rPr>
                <w:sz w:val="32"/>
              </w:rPr>
              <w:tab/>
            </w:r>
            <w:r>
              <w:rPr>
                <w:w w:val="95"/>
                <w:sz w:val="32"/>
              </w:rPr>
              <w:t>名</w:t>
            </w:r>
          </w:p>
        </w:tc>
        <w:tc>
          <w:tcPr>
            <w:tcW w:w="2269" w:type="dxa"/>
          </w:tcPr>
          <w:p>
            <w:pPr>
              <w:pStyle w:val="8"/>
              <w:spacing w:before="80" w:line="398" w:lineRule="exact"/>
              <w:ind w:left="5"/>
              <w:rPr>
                <w:sz w:val="32"/>
              </w:rPr>
            </w:pPr>
            <w:r>
              <w:rPr>
                <w:sz w:val="32"/>
              </w:rPr>
              <w:t>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2269" w:type="dxa"/>
          </w:tcPr>
          <w:p>
            <w:pPr>
              <w:pStyle w:val="8"/>
              <w:tabs>
                <w:tab w:val="left" w:pos="646"/>
              </w:tabs>
              <w:spacing w:before="80" w:line="401" w:lineRule="exact"/>
              <w:ind w:left="6"/>
              <w:rPr>
                <w:sz w:val="32"/>
              </w:rPr>
            </w:pPr>
            <w:r>
              <w:rPr>
                <w:sz w:val="32"/>
              </w:rPr>
              <w:t>院</w:t>
            </w:r>
            <w:r>
              <w:rPr>
                <w:sz w:val="32"/>
              </w:rPr>
              <w:tab/>
            </w:r>
            <w:r>
              <w:rPr>
                <w:sz w:val="32"/>
              </w:rPr>
              <w:t>办</w:t>
            </w:r>
          </w:p>
        </w:tc>
        <w:tc>
          <w:tcPr>
            <w:tcW w:w="2269" w:type="dxa"/>
          </w:tcPr>
          <w:p>
            <w:pPr>
              <w:pStyle w:val="8"/>
              <w:spacing w:before="80" w:line="401" w:lineRule="exact"/>
              <w:ind w:left="5"/>
              <w:rPr>
                <w:sz w:val="32"/>
              </w:rPr>
            </w:pPr>
            <w:r>
              <w:rPr>
                <w:sz w:val="32"/>
              </w:rPr>
              <w:t>副院长</w:t>
            </w:r>
          </w:p>
        </w:tc>
        <w:tc>
          <w:tcPr>
            <w:tcW w:w="2269" w:type="dxa"/>
          </w:tcPr>
          <w:p>
            <w:pPr>
              <w:pStyle w:val="8"/>
              <w:spacing w:before="80" w:line="401" w:lineRule="exact"/>
              <w:ind w:right="645"/>
              <w:jc w:val="right"/>
              <w:rPr>
                <w:sz w:val="32"/>
              </w:rPr>
            </w:pPr>
            <w:r>
              <w:rPr>
                <w:w w:val="95"/>
                <w:sz w:val="32"/>
              </w:rPr>
              <w:t>吴武孙</w:t>
            </w:r>
          </w:p>
        </w:tc>
        <w:tc>
          <w:tcPr>
            <w:tcW w:w="2269" w:type="dxa"/>
          </w:tcPr>
          <w:p>
            <w:pPr>
              <w:pStyle w:val="8"/>
              <w:spacing w:before="120"/>
              <w:ind w:left="3"/>
              <w:rPr>
                <w:sz w:val="28"/>
              </w:rPr>
            </w:pPr>
            <w:r>
              <w:rPr>
                <w:sz w:val="28"/>
              </w:rPr>
              <w:t>13879002780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8" w:hRule="atLeast"/>
        </w:trPr>
        <w:tc>
          <w:tcPr>
            <w:tcW w:w="2269" w:type="dxa"/>
          </w:tcPr>
          <w:p>
            <w:pPr>
              <w:pStyle w:val="8"/>
              <w:spacing w:before="80" w:line="398" w:lineRule="exact"/>
              <w:ind w:left="10"/>
              <w:rPr>
                <w:sz w:val="32"/>
              </w:rPr>
            </w:pPr>
            <w:r>
              <w:rPr>
                <w:sz w:val="32"/>
              </w:rPr>
              <w:t>内科</w:t>
            </w:r>
          </w:p>
        </w:tc>
        <w:tc>
          <w:tcPr>
            <w:tcW w:w="2269" w:type="dxa"/>
          </w:tcPr>
          <w:p>
            <w:pPr>
              <w:pStyle w:val="8"/>
              <w:spacing w:before="80" w:line="398" w:lineRule="exact"/>
              <w:ind w:left="5"/>
              <w:rPr>
                <w:sz w:val="32"/>
              </w:rPr>
            </w:pPr>
            <w:r>
              <w:rPr>
                <w:sz w:val="32"/>
              </w:rPr>
              <w:t>副院长</w:t>
            </w:r>
          </w:p>
        </w:tc>
        <w:tc>
          <w:tcPr>
            <w:tcW w:w="2269" w:type="dxa"/>
          </w:tcPr>
          <w:p>
            <w:pPr>
              <w:pStyle w:val="8"/>
              <w:spacing w:before="80" w:line="398" w:lineRule="exact"/>
              <w:ind w:right="645"/>
              <w:jc w:val="right"/>
              <w:rPr>
                <w:sz w:val="32"/>
              </w:rPr>
            </w:pPr>
            <w:r>
              <w:rPr>
                <w:w w:val="95"/>
                <w:sz w:val="32"/>
              </w:rPr>
              <w:t>陈新育</w:t>
            </w:r>
          </w:p>
        </w:tc>
        <w:tc>
          <w:tcPr>
            <w:tcW w:w="2269" w:type="dxa"/>
          </w:tcPr>
          <w:p>
            <w:pPr>
              <w:pStyle w:val="8"/>
              <w:spacing w:before="120" w:line="358" w:lineRule="exact"/>
              <w:ind w:left="3"/>
              <w:rPr>
                <w:sz w:val="28"/>
              </w:rPr>
            </w:pPr>
            <w:r>
              <w:rPr>
                <w:sz w:val="28"/>
              </w:rPr>
              <w:t>13879057648</w:t>
            </w:r>
          </w:p>
        </w:tc>
      </w:tr>
    </w:tbl>
    <w:p>
      <w:pPr>
        <w:spacing w:after="0" w:line="358" w:lineRule="exact"/>
        <w:rPr>
          <w:sz w:val="28"/>
        </w:rPr>
        <w:sectPr>
          <w:pgSz w:w="11910" w:h="16840"/>
          <w:pgMar w:top="1400" w:right="600" w:bottom="280" w:left="980" w:header="720" w:footer="720" w:gutter="0"/>
        </w:sectPr>
      </w:pPr>
    </w:p>
    <w:tbl>
      <w:tblPr>
        <w:tblStyle w:val="5"/>
        <w:tblW w:w="9076" w:type="dxa"/>
        <w:tblInd w:w="4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9"/>
        <w:gridCol w:w="2269"/>
        <w:gridCol w:w="2269"/>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2269" w:type="dxa"/>
          </w:tcPr>
          <w:p>
            <w:pPr>
              <w:pStyle w:val="8"/>
              <w:spacing w:before="81" w:line="401" w:lineRule="exact"/>
              <w:ind w:left="10"/>
              <w:rPr>
                <w:sz w:val="32"/>
              </w:rPr>
            </w:pPr>
            <w:r>
              <w:rPr>
                <w:sz w:val="32"/>
              </w:rPr>
              <w:t>外科</w:t>
            </w:r>
          </w:p>
        </w:tc>
        <w:tc>
          <w:tcPr>
            <w:tcW w:w="2269" w:type="dxa"/>
          </w:tcPr>
          <w:p>
            <w:pPr>
              <w:pStyle w:val="8"/>
              <w:spacing w:before="81" w:line="401" w:lineRule="exact"/>
              <w:ind w:left="5"/>
              <w:rPr>
                <w:sz w:val="32"/>
              </w:rPr>
            </w:pPr>
            <w:r>
              <w:rPr>
                <w:sz w:val="32"/>
              </w:rPr>
              <w:t>副院长</w:t>
            </w:r>
          </w:p>
        </w:tc>
        <w:tc>
          <w:tcPr>
            <w:tcW w:w="2269" w:type="dxa"/>
          </w:tcPr>
          <w:p>
            <w:pPr>
              <w:pStyle w:val="8"/>
              <w:spacing w:before="81" w:line="401" w:lineRule="exact"/>
              <w:ind w:left="3"/>
              <w:rPr>
                <w:sz w:val="32"/>
              </w:rPr>
            </w:pPr>
            <w:r>
              <w:rPr>
                <w:sz w:val="32"/>
              </w:rPr>
              <w:t>刘军平</w:t>
            </w:r>
          </w:p>
        </w:tc>
        <w:tc>
          <w:tcPr>
            <w:tcW w:w="2269" w:type="dxa"/>
          </w:tcPr>
          <w:p>
            <w:pPr>
              <w:pStyle w:val="8"/>
              <w:spacing w:before="121"/>
              <w:ind w:left="3"/>
              <w:rPr>
                <w:sz w:val="28"/>
              </w:rPr>
            </w:pPr>
            <w:r>
              <w:rPr>
                <w:sz w:val="28"/>
              </w:rPr>
              <w:t>13879086798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8" w:hRule="atLeast"/>
        </w:trPr>
        <w:tc>
          <w:tcPr>
            <w:tcW w:w="2269" w:type="dxa"/>
          </w:tcPr>
          <w:p>
            <w:pPr>
              <w:pStyle w:val="8"/>
              <w:spacing w:before="80" w:line="398" w:lineRule="exact"/>
              <w:ind w:left="5"/>
              <w:rPr>
                <w:sz w:val="32"/>
              </w:rPr>
            </w:pPr>
            <w:r>
              <w:rPr>
                <w:sz w:val="32"/>
              </w:rPr>
              <w:t>急诊科</w:t>
            </w:r>
          </w:p>
        </w:tc>
        <w:tc>
          <w:tcPr>
            <w:tcW w:w="2269" w:type="dxa"/>
          </w:tcPr>
          <w:p>
            <w:pPr>
              <w:pStyle w:val="8"/>
              <w:spacing w:before="80" w:line="398" w:lineRule="exact"/>
              <w:ind w:left="5"/>
              <w:rPr>
                <w:sz w:val="32"/>
              </w:rPr>
            </w:pPr>
            <w:r>
              <w:rPr>
                <w:sz w:val="32"/>
              </w:rPr>
              <w:t>科主任</w:t>
            </w:r>
          </w:p>
        </w:tc>
        <w:tc>
          <w:tcPr>
            <w:tcW w:w="2269" w:type="dxa"/>
          </w:tcPr>
          <w:p>
            <w:pPr>
              <w:pStyle w:val="8"/>
              <w:spacing w:before="80" w:line="398" w:lineRule="exact"/>
              <w:ind w:left="3"/>
              <w:rPr>
                <w:sz w:val="32"/>
              </w:rPr>
            </w:pPr>
            <w:r>
              <w:rPr>
                <w:sz w:val="32"/>
              </w:rPr>
              <w:t>许德军</w:t>
            </w:r>
          </w:p>
        </w:tc>
        <w:tc>
          <w:tcPr>
            <w:tcW w:w="2269" w:type="dxa"/>
          </w:tcPr>
          <w:p>
            <w:pPr>
              <w:pStyle w:val="8"/>
              <w:spacing w:before="120" w:line="358" w:lineRule="exact"/>
              <w:ind w:left="3"/>
              <w:rPr>
                <w:sz w:val="28"/>
              </w:rPr>
            </w:pPr>
            <w:r>
              <w:rPr>
                <w:sz w:val="28"/>
              </w:rPr>
              <w:t>13979083104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2269" w:type="dxa"/>
          </w:tcPr>
          <w:p>
            <w:pPr>
              <w:pStyle w:val="8"/>
              <w:spacing w:before="80" w:line="401" w:lineRule="exact"/>
              <w:ind w:left="5"/>
              <w:rPr>
                <w:sz w:val="32"/>
              </w:rPr>
            </w:pPr>
            <w:r>
              <w:rPr>
                <w:sz w:val="32"/>
              </w:rPr>
              <w:t>放射科</w:t>
            </w:r>
          </w:p>
        </w:tc>
        <w:tc>
          <w:tcPr>
            <w:tcW w:w="2269" w:type="dxa"/>
          </w:tcPr>
          <w:p>
            <w:pPr>
              <w:pStyle w:val="8"/>
              <w:spacing w:before="80" w:line="401" w:lineRule="exact"/>
              <w:ind w:left="5"/>
              <w:rPr>
                <w:sz w:val="32"/>
              </w:rPr>
            </w:pPr>
            <w:r>
              <w:rPr>
                <w:sz w:val="32"/>
              </w:rPr>
              <w:t>科主任</w:t>
            </w:r>
          </w:p>
        </w:tc>
        <w:tc>
          <w:tcPr>
            <w:tcW w:w="2269" w:type="dxa"/>
          </w:tcPr>
          <w:p>
            <w:pPr>
              <w:pStyle w:val="8"/>
              <w:spacing w:before="80" w:line="401" w:lineRule="exact"/>
              <w:ind w:left="3"/>
              <w:rPr>
                <w:sz w:val="32"/>
              </w:rPr>
            </w:pPr>
            <w:r>
              <w:rPr>
                <w:sz w:val="32"/>
              </w:rPr>
              <w:t>甘文生</w:t>
            </w:r>
          </w:p>
        </w:tc>
        <w:tc>
          <w:tcPr>
            <w:tcW w:w="2269" w:type="dxa"/>
          </w:tcPr>
          <w:p>
            <w:pPr>
              <w:pStyle w:val="8"/>
              <w:spacing w:before="120"/>
              <w:ind w:left="3"/>
              <w:rPr>
                <w:sz w:val="28"/>
              </w:rPr>
            </w:pPr>
            <w:r>
              <w:rPr>
                <w:sz w:val="28"/>
              </w:rPr>
              <w:t>13097007976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8" w:hRule="atLeast"/>
        </w:trPr>
        <w:tc>
          <w:tcPr>
            <w:tcW w:w="2269" w:type="dxa"/>
          </w:tcPr>
          <w:p>
            <w:pPr>
              <w:pStyle w:val="8"/>
              <w:spacing w:before="80" w:line="398" w:lineRule="exact"/>
              <w:ind w:left="5"/>
              <w:rPr>
                <w:sz w:val="32"/>
              </w:rPr>
            </w:pPr>
            <w:r>
              <w:rPr>
                <w:sz w:val="32"/>
              </w:rPr>
              <w:t>麻醉科</w:t>
            </w:r>
          </w:p>
        </w:tc>
        <w:tc>
          <w:tcPr>
            <w:tcW w:w="2269" w:type="dxa"/>
          </w:tcPr>
          <w:p>
            <w:pPr>
              <w:pStyle w:val="8"/>
              <w:spacing w:before="80" w:line="398" w:lineRule="exact"/>
              <w:ind w:left="5"/>
              <w:rPr>
                <w:sz w:val="32"/>
              </w:rPr>
            </w:pPr>
            <w:r>
              <w:rPr>
                <w:sz w:val="32"/>
              </w:rPr>
              <w:t>科主任</w:t>
            </w:r>
          </w:p>
        </w:tc>
        <w:tc>
          <w:tcPr>
            <w:tcW w:w="2269" w:type="dxa"/>
          </w:tcPr>
          <w:p>
            <w:pPr>
              <w:pStyle w:val="8"/>
              <w:spacing w:before="80" w:line="398" w:lineRule="exact"/>
              <w:ind w:left="3"/>
              <w:rPr>
                <w:sz w:val="32"/>
              </w:rPr>
            </w:pPr>
            <w:r>
              <w:rPr>
                <w:sz w:val="32"/>
              </w:rPr>
              <w:t>潘荣新</w:t>
            </w:r>
          </w:p>
        </w:tc>
        <w:tc>
          <w:tcPr>
            <w:tcW w:w="2269" w:type="dxa"/>
          </w:tcPr>
          <w:p>
            <w:pPr>
              <w:pStyle w:val="8"/>
              <w:spacing w:before="120" w:line="358" w:lineRule="exact"/>
              <w:ind w:left="3"/>
              <w:rPr>
                <w:sz w:val="28"/>
              </w:rPr>
            </w:pPr>
            <w:r>
              <w:rPr>
                <w:sz w:val="28"/>
              </w:rPr>
              <w:t>13879095905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2269" w:type="dxa"/>
          </w:tcPr>
          <w:p>
            <w:pPr>
              <w:pStyle w:val="8"/>
              <w:spacing w:before="80" w:line="401" w:lineRule="exact"/>
              <w:ind w:left="5"/>
              <w:rPr>
                <w:sz w:val="32"/>
              </w:rPr>
            </w:pPr>
            <w:r>
              <w:rPr>
                <w:sz w:val="32"/>
              </w:rPr>
              <w:t>医务科</w:t>
            </w:r>
          </w:p>
        </w:tc>
        <w:tc>
          <w:tcPr>
            <w:tcW w:w="2269" w:type="dxa"/>
          </w:tcPr>
          <w:p>
            <w:pPr>
              <w:pStyle w:val="8"/>
              <w:spacing w:before="80" w:line="401" w:lineRule="exact"/>
              <w:ind w:left="5"/>
              <w:rPr>
                <w:sz w:val="32"/>
              </w:rPr>
            </w:pPr>
            <w:r>
              <w:rPr>
                <w:sz w:val="32"/>
              </w:rPr>
              <w:t>科主任</w:t>
            </w:r>
          </w:p>
        </w:tc>
        <w:tc>
          <w:tcPr>
            <w:tcW w:w="2269" w:type="dxa"/>
          </w:tcPr>
          <w:p>
            <w:pPr>
              <w:pStyle w:val="8"/>
              <w:spacing w:before="80" w:line="401" w:lineRule="exact"/>
              <w:ind w:left="3"/>
              <w:rPr>
                <w:sz w:val="32"/>
              </w:rPr>
            </w:pPr>
            <w:r>
              <w:rPr>
                <w:sz w:val="32"/>
              </w:rPr>
              <w:t>徐俊奇</w:t>
            </w:r>
          </w:p>
        </w:tc>
        <w:tc>
          <w:tcPr>
            <w:tcW w:w="2269" w:type="dxa"/>
          </w:tcPr>
          <w:p>
            <w:pPr>
              <w:pStyle w:val="8"/>
              <w:spacing w:before="120"/>
              <w:ind w:left="3"/>
              <w:rPr>
                <w:sz w:val="28"/>
              </w:rPr>
            </w:pPr>
            <w:r>
              <w:rPr>
                <w:sz w:val="28"/>
              </w:rPr>
              <w:t>13177530215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8" w:hRule="atLeast"/>
        </w:trPr>
        <w:tc>
          <w:tcPr>
            <w:tcW w:w="2269" w:type="dxa"/>
          </w:tcPr>
          <w:p>
            <w:pPr>
              <w:pStyle w:val="8"/>
              <w:spacing w:before="80" w:line="398" w:lineRule="exact"/>
              <w:ind w:left="5"/>
              <w:rPr>
                <w:sz w:val="32"/>
              </w:rPr>
            </w:pPr>
            <w:r>
              <w:rPr>
                <w:sz w:val="32"/>
              </w:rPr>
              <w:t>护理部</w:t>
            </w:r>
          </w:p>
        </w:tc>
        <w:tc>
          <w:tcPr>
            <w:tcW w:w="2269" w:type="dxa"/>
          </w:tcPr>
          <w:p>
            <w:pPr>
              <w:pStyle w:val="8"/>
              <w:spacing w:before="80" w:line="398" w:lineRule="exact"/>
              <w:ind w:left="5"/>
              <w:rPr>
                <w:sz w:val="32"/>
              </w:rPr>
            </w:pPr>
            <w:r>
              <w:rPr>
                <w:sz w:val="32"/>
              </w:rPr>
              <w:t>科主任</w:t>
            </w:r>
          </w:p>
        </w:tc>
        <w:tc>
          <w:tcPr>
            <w:tcW w:w="2269" w:type="dxa"/>
          </w:tcPr>
          <w:p>
            <w:pPr>
              <w:pStyle w:val="8"/>
              <w:spacing w:before="80" w:line="398" w:lineRule="exact"/>
              <w:ind w:left="8"/>
              <w:rPr>
                <w:sz w:val="32"/>
              </w:rPr>
            </w:pPr>
            <w:r>
              <w:rPr>
                <w:sz w:val="32"/>
              </w:rPr>
              <w:t>谭琴</w:t>
            </w:r>
          </w:p>
        </w:tc>
        <w:tc>
          <w:tcPr>
            <w:tcW w:w="2269" w:type="dxa"/>
          </w:tcPr>
          <w:p>
            <w:pPr>
              <w:pStyle w:val="8"/>
              <w:spacing w:before="120" w:line="358" w:lineRule="exact"/>
              <w:ind w:left="3"/>
              <w:rPr>
                <w:sz w:val="28"/>
              </w:rPr>
            </w:pPr>
            <w:r>
              <w:rPr>
                <w:sz w:val="28"/>
              </w:rPr>
              <w:t>13879007101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2269" w:type="dxa"/>
          </w:tcPr>
          <w:p>
            <w:pPr>
              <w:pStyle w:val="8"/>
              <w:spacing w:before="80" w:line="401" w:lineRule="exact"/>
              <w:ind w:left="5"/>
              <w:rPr>
                <w:sz w:val="32"/>
              </w:rPr>
            </w:pPr>
            <w:r>
              <w:rPr>
                <w:sz w:val="32"/>
              </w:rPr>
              <w:t>院感科</w:t>
            </w:r>
          </w:p>
        </w:tc>
        <w:tc>
          <w:tcPr>
            <w:tcW w:w="2269" w:type="dxa"/>
          </w:tcPr>
          <w:p>
            <w:pPr>
              <w:pStyle w:val="8"/>
              <w:spacing w:before="80" w:line="401" w:lineRule="exact"/>
              <w:ind w:left="5"/>
              <w:rPr>
                <w:sz w:val="32"/>
              </w:rPr>
            </w:pPr>
            <w:r>
              <w:rPr>
                <w:sz w:val="32"/>
              </w:rPr>
              <w:t>科主任</w:t>
            </w:r>
          </w:p>
        </w:tc>
        <w:tc>
          <w:tcPr>
            <w:tcW w:w="2269" w:type="dxa"/>
          </w:tcPr>
          <w:p>
            <w:pPr>
              <w:pStyle w:val="8"/>
              <w:spacing w:before="80" w:line="401" w:lineRule="exact"/>
              <w:ind w:left="3"/>
              <w:rPr>
                <w:sz w:val="32"/>
              </w:rPr>
            </w:pPr>
            <w:r>
              <w:rPr>
                <w:sz w:val="32"/>
              </w:rPr>
              <w:t>吴菊秀</w:t>
            </w:r>
          </w:p>
        </w:tc>
        <w:tc>
          <w:tcPr>
            <w:tcW w:w="2269" w:type="dxa"/>
          </w:tcPr>
          <w:p>
            <w:pPr>
              <w:pStyle w:val="8"/>
              <w:spacing w:before="120"/>
              <w:ind w:left="3"/>
              <w:rPr>
                <w:sz w:val="28"/>
              </w:rPr>
            </w:pPr>
            <w:r>
              <w:rPr>
                <w:sz w:val="28"/>
              </w:rPr>
              <w:t>13979009565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9" w:hRule="atLeast"/>
        </w:trPr>
        <w:tc>
          <w:tcPr>
            <w:tcW w:w="2269" w:type="dxa"/>
          </w:tcPr>
          <w:p>
            <w:pPr>
              <w:pStyle w:val="8"/>
              <w:spacing w:before="81" w:line="398" w:lineRule="exact"/>
              <w:ind w:left="5"/>
              <w:rPr>
                <w:sz w:val="32"/>
              </w:rPr>
            </w:pPr>
            <w:r>
              <w:rPr>
                <w:sz w:val="32"/>
              </w:rPr>
              <w:t>药剂科</w:t>
            </w:r>
          </w:p>
        </w:tc>
        <w:tc>
          <w:tcPr>
            <w:tcW w:w="2269" w:type="dxa"/>
          </w:tcPr>
          <w:p>
            <w:pPr>
              <w:pStyle w:val="8"/>
              <w:spacing w:before="81" w:line="398" w:lineRule="exact"/>
              <w:ind w:left="5"/>
              <w:rPr>
                <w:sz w:val="32"/>
              </w:rPr>
            </w:pPr>
            <w:r>
              <w:rPr>
                <w:sz w:val="32"/>
              </w:rPr>
              <w:t>科主任</w:t>
            </w:r>
          </w:p>
        </w:tc>
        <w:tc>
          <w:tcPr>
            <w:tcW w:w="2269" w:type="dxa"/>
          </w:tcPr>
          <w:p>
            <w:pPr>
              <w:pStyle w:val="8"/>
              <w:spacing w:before="81" w:line="398" w:lineRule="exact"/>
              <w:ind w:left="3"/>
              <w:rPr>
                <w:sz w:val="32"/>
              </w:rPr>
            </w:pPr>
            <w:r>
              <w:rPr>
                <w:sz w:val="32"/>
              </w:rPr>
              <w:t>王志新</w:t>
            </w:r>
          </w:p>
        </w:tc>
        <w:tc>
          <w:tcPr>
            <w:tcW w:w="2269" w:type="dxa"/>
          </w:tcPr>
          <w:p>
            <w:pPr>
              <w:pStyle w:val="8"/>
              <w:spacing w:before="121" w:line="358" w:lineRule="exact"/>
              <w:ind w:left="3"/>
              <w:rPr>
                <w:sz w:val="28"/>
              </w:rPr>
            </w:pPr>
            <w:r>
              <w:rPr>
                <w:sz w:val="28"/>
              </w:rPr>
              <w:t>15107906948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2269" w:type="dxa"/>
          </w:tcPr>
          <w:p>
            <w:pPr>
              <w:pStyle w:val="8"/>
              <w:spacing w:before="80" w:line="401" w:lineRule="exact"/>
              <w:ind w:left="5"/>
              <w:rPr>
                <w:sz w:val="32"/>
              </w:rPr>
            </w:pPr>
            <w:r>
              <w:rPr>
                <w:sz w:val="32"/>
              </w:rPr>
              <w:t>保卫科</w:t>
            </w:r>
          </w:p>
        </w:tc>
        <w:tc>
          <w:tcPr>
            <w:tcW w:w="2269" w:type="dxa"/>
          </w:tcPr>
          <w:p>
            <w:pPr>
              <w:pStyle w:val="8"/>
              <w:spacing w:before="80" w:line="401" w:lineRule="exact"/>
              <w:ind w:left="5"/>
              <w:rPr>
                <w:sz w:val="32"/>
              </w:rPr>
            </w:pPr>
            <w:r>
              <w:rPr>
                <w:sz w:val="32"/>
              </w:rPr>
              <w:t>科主任</w:t>
            </w:r>
          </w:p>
        </w:tc>
        <w:tc>
          <w:tcPr>
            <w:tcW w:w="2269" w:type="dxa"/>
          </w:tcPr>
          <w:p>
            <w:pPr>
              <w:pStyle w:val="8"/>
              <w:spacing w:before="80" w:line="401" w:lineRule="exact"/>
              <w:ind w:left="3"/>
              <w:rPr>
                <w:sz w:val="32"/>
              </w:rPr>
            </w:pPr>
            <w:r>
              <w:rPr>
                <w:sz w:val="32"/>
              </w:rPr>
              <w:t>许志愿</w:t>
            </w:r>
          </w:p>
        </w:tc>
        <w:tc>
          <w:tcPr>
            <w:tcW w:w="2269" w:type="dxa"/>
          </w:tcPr>
          <w:p>
            <w:pPr>
              <w:pStyle w:val="8"/>
              <w:spacing w:before="120"/>
              <w:ind w:left="3"/>
              <w:rPr>
                <w:sz w:val="28"/>
              </w:rPr>
            </w:pPr>
            <w:r>
              <w:rPr>
                <w:sz w:val="28"/>
              </w:rPr>
              <w:t>13907903088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8" w:hRule="atLeast"/>
        </w:trPr>
        <w:tc>
          <w:tcPr>
            <w:tcW w:w="2269" w:type="dxa"/>
          </w:tcPr>
          <w:p>
            <w:pPr>
              <w:pStyle w:val="8"/>
              <w:spacing w:before="80" w:line="398" w:lineRule="exact"/>
              <w:ind w:left="5"/>
              <w:rPr>
                <w:sz w:val="32"/>
              </w:rPr>
            </w:pPr>
            <w:r>
              <w:rPr>
                <w:sz w:val="32"/>
              </w:rPr>
              <w:t>后勤科</w:t>
            </w:r>
          </w:p>
        </w:tc>
        <w:tc>
          <w:tcPr>
            <w:tcW w:w="2269" w:type="dxa"/>
          </w:tcPr>
          <w:p>
            <w:pPr>
              <w:pStyle w:val="8"/>
              <w:spacing w:before="80" w:line="398" w:lineRule="exact"/>
              <w:ind w:left="5"/>
              <w:rPr>
                <w:sz w:val="32"/>
              </w:rPr>
            </w:pPr>
            <w:r>
              <w:rPr>
                <w:sz w:val="32"/>
              </w:rPr>
              <w:t>科主任</w:t>
            </w:r>
          </w:p>
        </w:tc>
        <w:tc>
          <w:tcPr>
            <w:tcW w:w="2269" w:type="dxa"/>
          </w:tcPr>
          <w:p>
            <w:pPr>
              <w:pStyle w:val="8"/>
              <w:spacing w:before="80" w:line="398" w:lineRule="exact"/>
              <w:ind w:left="8"/>
              <w:rPr>
                <w:sz w:val="32"/>
              </w:rPr>
            </w:pPr>
            <w:r>
              <w:rPr>
                <w:sz w:val="32"/>
              </w:rPr>
              <w:t>易军</w:t>
            </w:r>
          </w:p>
        </w:tc>
        <w:tc>
          <w:tcPr>
            <w:tcW w:w="2269" w:type="dxa"/>
          </w:tcPr>
          <w:p>
            <w:pPr>
              <w:pStyle w:val="8"/>
              <w:spacing w:before="120" w:line="358" w:lineRule="exact"/>
              <w:ind w:left="3"/>
              <w:rPr>
                <w:sz w:val="28"/>
              </w:rPr>
            </w:pPr>
            <w:r>
              <w:rPr>
                <w:sz w:val="28"/>
              </w:rPr>
              <w:t>13807903232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1" w:hRule="atLeast"/>
        </w:trPr>
        <w:tc>
          <w:tcPr>
            <w:tcW w:w="2269" w:type="dxa"/>
          </w:tcPr>
          <w:p>
            <w:pPr>
              <w:pStyle w:val="8"/>
              <w:jc w:val="left"/>
              <w:rPr>
                <w:rFonts w:ascii="Times New Roman"/>
                <w:sz w:val="30"/>
              </w:rPr>
            </w:pPr>
          </w:p>
        </w:tc>
        <w:tc>
          <w:tcPr>
            <w:tcW w:w="2269" w:type="dxa"/>
          </w:tcPr>
          <w:p>
            <w:pPr>
              <w:pStyle w:val="8"/>
              <w:jc w:val="left"/>
              <w:rPr>
                <w:rFonts w:ascii="Times New Roman"/>
                <w:sz w:val="30"/>
              </w:rPr>
            </w:pPr>
          </w:p>
        </w:tc>
        <w:tc>
          <w:tcPr>
            <w:tcW w:w="2269" w:type="dxa"/>
          </w:tcPr>
          <w:p>
            <w:pPr>
              <w:pStyle w:val="8"/>
              <w:jc w:val="left"/>
              <w:rPr>
                <w:rFonts w:ascii="Times New Roman"/>
                <w:sz w:val="30"/>
              </w:rPr>
            </w:pPr>
          </w:p>
        </w:tc>
        <w:tc>
          <w:tcPr>
            <w:tcW w:w="2269" w:type="dxa"/>
          </w:tcPr>
          <w:p>
            <w:pPr>
              <w:pStyle w:val="8"/>
              <w:jc w:val="left"/>
              <w:rPr>
                <w:rFonts w:ascii="Times New Roman"/>
                <w:sz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8" w:hRule="atLeast"/>
        </w:trPr>
        <w:tc>
          <w:tcPr>
            <w:tcW w:w="2269" w:type="dxa"/>
          </w:tcPr>
          <w:p>
            <w:pPr>
              <w:pStyle w:val="8"/>
              <w:jc w:val="left"/>
              <w:rPr>
                <w:rFonts w:ascii="Times New Roman"/>
                <w:sz w:val="30"/>
              </w:rPr>
            </w:pPr>
          </w:p>
        </w:tc>
        <w:tc>
          <w:tcPr>
            <w:tcW w:w="2269" w:type="dxa"/>
          </w:tcPr>
          <w:p>
            <w:pPr>
              <w:pStyle w:val="8"/>
              <w:jc w:val="left"/>
              <w:rPr>
                <w:rFonts w:ascii="Times New Roman"/>
                <w:sz w:val="30"/>
              </w:rPr>
            </w:pPr>
          </w:p>
        </w:tc>
        <w:tc>
          <w:tcPr>
            <w:tcW w:w="2269" w:type="dxa"/>
          </w:tcPr>
          <w:p>
            <w:pPr>
              <w:pStyle w:val="8"/>
              <w:jc w:val="left"/>
              <w:rPr>
                <w:rFonts w:ascii="Times New Roman"/>
                <w:sz w:val="30"/>
              </w:rPr>
            </w:pPr>
          </w:p>
        </w:tc>
        <w:tc>
          <w:tcPr>
            <w:tcW w:w="2269" w:type="dxa"/>
          </w:tcPr>
          <w:p>
            <w:pPr>
              <w:pStyle w:val="8"/>
              <w:jc w:val="left"/>
              <w:rPr>
                <w:rFonts w:ascii="Times New Roman"/>
                <w:sz w:val="30"/>
              </w:rPr>
            </w:pPr>
          </w:p>
        </w:tc>
      </w:tr>
    </w:tbl>
    <w:p>
      <w:pPr>
        <w:rPr>
          <w:sz w:val="2"/>
          <w:szCs w:val="2"/>
        </w:rPr>
      </w:pPr>
      <w:r>
        <w:drawing>
          <wp:anchor distT="0" distB="0" distL="0" distR="0" simplePos="0" relativeHeight="268384256" behindDoc="1" locked="0" layoutInCell="1" allowOverlap="1">
            <wp:simplePos x="0" y="0"/>
            <wp:positionH relativeFrom="page">
              <wp:posOffset>4316095</wp:posOffset>
            </wp:positionH>
            <wp:positionV relativeFrom="page">
              <wp:posOffset>2153920</wp:posOffset>
            </wp:positionV>
            <wp:extent cx="2042795" cy="1947545"/>
            <wp:effectExtent l="0" t="0" r="0" b="0"/>
            <wp:wrapNone/>
            <wp:docPr id="8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6.png"/>
                    <pic:cNvPicPr>
                      <a:picLocks noChangeAspect="1"/>
                    </pic:cNvPicPr>
                  </pic:nvPicPr>
                  <pic:blipFill>
                    <a:blip r:embed="rId39" cstate="print"/>
                    <a:stretch>
                      <a:fillRect/>
                    </a:stretch>
                  </pic:blipFill>
                  <pic:spPr>
                    <a:xfrm>
                      <a:off x="0" y="0"/>
                      <a:ext cx="2042680" cy="1947672"/>
                    </a:xfrm>
                    <a:prstGeom prst="rect">
                      <a:avLst/>
                    </a:prstGeom>
                  </pic:spPr>
                </pic:pic>
              </a:graphicData>
            </a:graphic>
          </wp:anchor>
        </w:drawing>
      </w:r>
    </w:p>
    <w:p>
      <w:pPr>
        <w:spacing w:after="0"/>
        <w:rPr>
          <w:sz w:val="2"/>
          <w:szCs w:val="2"/>
        </w:rPr>
        <w:sectPr>
          <w:pgSz w:w="11910" w:h="16840"/>
          <w:pgMar w:top="1420" w:right="600" w:bottom="280" w:left="980" w:header="720" w:footer="720" w:gutter="0"/>
        </w:sectPr>
      </w:pPr>
    </w:p>
    <w:p>
      <w:pPr>
        <w:spacing w:before="44"/>
        <w:ind w:left="820" w:right="0" w:firstLine="0"/>
        <w:jc w:val="left"/>
        <w:rPr>
          <w:sz w:val="24"/>
        </w:rPr>
      </w:pPr>
      <w:r>
        <w:rPr>
          <w:sz w:val="24"/>
        </w:rPr>
        <w:t xml:space="preserve">附件 </w:t>
      </w:r>
      <w:r>
        <w:rPr>
          <w:rFonts w:ascii="Times New Roman" w:eastAsia="Times New Roman"/>
          <w:sz w:val="24"/>
        </w:rPr>
        <w:t xml:space="preserve">10 </w:t>
      </w:r>
      <w:r>
        <w:rPr>
          <w:sz w:val="24"/>
        </w:rPr>
        <w:t>医院相关规章制度</w:t>
      </w:r>
    </w:p>
    <w:p>
      <w:pPr>
        <w:spacing w:before="201"/>
        <w:ind w:left="2925" w:right="0" w:firstLine="0"/>
        <w:jc w:val="left"/>
        <w:rPr>
          <w:b/>
          <w:sz w:val="24"/>
        </w:rPr>
      </w:pPr>
      <w:r>
        <w:rPr>
          <w:b/>
          <w:sz w:val="24"/>
        </w:rPr>
        <w:t>放射防护及相关法律法规知识培训制度</w:t>
      </w:r>
    </w:p>
    <w:p>
      <w:pPr>
        <w:pStyle w:val="3"/>
        <w:spacing w:before="1"/>
        <w:ind w:left="0"/>
        <w:rPr>
          <w:b/>
          <w:sz w:val="28"/>
        </w:rPr>
      </w:pPr>
    </w:p>
    <w:p>
      <w:pPr>
        <w:spacing w:before="0" w:line="362" w:lineRule="auto"/>
        <w:ind w:left="820" w:right="1223" w:firstLine="0"/>
        <w:jc w:val="left"/>
        <w:rPr>
          <w:sz w:val="24"/>
        </w:rPr>
      </w:pPr>
      <w:r>
        <w:rPr>
          <w:rFonts w:ascii="Times New Roman" w:eastAsia="Times New Roman"/>
          <w:sz w:val="24"/>
        </w:rPr>
        <w:t>1</w:t>
      </w:r>
      <w:r>
        <w:rPr>
          <w:sz w:val="24"/>
        </w:rPr>
        <w:t>、放射工作人员上岗前应接受放射防护和有关法律法规知识培训，考核合格方可参加相应工作。</w:t>
      </w:r>
    </w:p>
    <w:p>
      <w:pPr>
        <w:spacing w:before="204" w:line="364" w:lineRule="auto"/>
        <w:ind w:left="820" w:right="1223" w:firstLine="0"/>
        <w:jc w:val="left"/>
        <w:rPr>
          <w:sz w:val="24"/>
        </w:rPr>
      </w:pPr>
      <w:r>
        <w:rPr>
          <w:rFonts w:ascii="Times New Roman" w:eastAsia="Times New Roman"/>
          <w:sz w:val="24"/>
        </w:rPr>
        <w:t>2</w:t>
      </w:r>
      <w:r>
        <w:rPr>
          <w:sz w:val="24"/>
        </w:rPr>
        <w:t xml:space="preserve">、放射人员应定期参加省、市有关部门举办的放射防护和有关法律法规知识培训，两次培训时间间隔不超过 </w:t>
      </w:r>
      <w:r>
        <w:rPr>
          <w:rFonts w:ascii="Times New Roman" w:eastAsia="Times New Roman"/>
          <w:sz w:val="24"/>
        </w:rPr>
        <w:t xml:space="preserve">4 </w:t>
      </w:r>
      <w:r>
        <w:rPr>
          <w:sz w:val="24"/>
        </w:rPr>
        <w:t>年。</w:t>
      </w:r>
    </w:p>
    <w:p>
      <w:pPr>
        <w:spacing w:before="201"/>
        <w:ind w:left="820" w:right="0" w:firstLine="0"/>
        <w:jc w:val="left"/>
        <w:rPr>
          <w:sz w:val="24"/>
        </w:rPr>
      </w:pPr>
      <w:r>
        <mc:AlternateContent>
          <mc:Choice Requires="wpg">
            <w:drawing>
              <wp:anchor distT="0" distB="0" distL="114300" distR="114300" simplePos="0" relativeHeight="2048" behindDoc="0" locked="0" layoutInCell="1" allowOverlap="1">
                <wp:simplePos x="0" y="0"/>
                <wp:positionH relativeFrom="page">
                  <wp:posOffset>5048250</wp:posOffset>
                </wp:positionH>
                <wp:positionV relativeFrom="paragraph">
                  <wp:posOffset>130175</wp:posOffset>
                </wp:positionV>
                <wp:extent cx="2047875" cy="1952625"/>
                <wp:effectExtent l="0" t="0" r="0" b="0"/>
                <wp:wrapNone/>
                <wp:docPr id="8" name="组合 9"/>
                <wp:cNvGraphicFramePr/>
                <a:graphic xmlns:a="http://schemas.openxmlformats.org/drawingml/2006/main">
                  <a:graphicData uri="http://schemas.microsoft.com/office/word/2010/wordprocessingGroup">
                    <wpg:wgp>
                      <wpg:cNvGrpSpPr/>
                      <wpg:grpSpPr>
                        <a:xfrm>
                          <a:off x="0" y="0"/>
                          <a:ext cx="2047875" cy="1952625"/>
                          <a:chOff x="7950" y="206"/>
                          <a:chExt cx="3225" cy="3075"/>
                        </a:xfrm>
                      </wpg:grpSpPr>
                      <pic:pic xmlns:pic="http://schemas.openxmlformats.org/drawingml/2006/picture">
                        <pic:nvPicPr>
                          <pic:cNvPr id="4" name="图片 10"/>
                          <pic:cNvPicPr>
                            <a:picLocks noChangeAspect="1"/>
                          </pic:cNvPicPr>
                        </pic:nvPicPr>
                        <pic:blipFill>
                          <a:blip r:embed="rId39"/>
                          <a:stretch>
                            <a:fillRect/>
                          </a:stretch>
                        </pic:blipFill>
                        <pic:spPr>
                          <a:xfrm>
                            <a:off x="7950" y="205"/>
                            <a:ext cx="3225" cy="3075"/>
                          </a:xfrm>
                          <a:prstGeom prst="rect">
                            <a:avLst/>
                          </a:prstGeom>
                          <a:noFill/>
                          <a:ln w="9525">
                            <a:noFill/>
                          </a:ln>
                        </pic:spPr>
                      </pic:pic>
                      <wps:wsp>
                        <wps:cNvPr id="6" name="文本框 11"/>
                        <wps:cNvSpPr txBox="1"/>
                        <wps:spPr>
                          <a:xfrm>
                            <a:off x="8668" y="1416"/>
                            <a:ext cx="1460" cy="240"/>
                          </a:xfrm>
                          <a:prstGeom prst="rect">
                            <a:avLst/>
                          </a:prstGeom>
                          <a:noFill/>
                          <a:ln w="9525">
                            <a:noFill/>
                          </a:ln>
                        </wps:spPr>
                        <wps:txbx>
                          <w:txbxContent>
                            <w:p>
                              <w:pPr>
                                <w:spacing w:before="0" w:line="240" w:lineRule="exact"/>
                                <w:ind w:left="0" w:right="0" w:firstLine="0"/>
                                <w:jc w:val="left"/>
                                <w:rPr>
                                  <w:sz w:val="24"/>
                                </w:rPr>
                              </w:pPr>
                              <w:r>
                                <w:rPr>
                                  <w:sz w:val="24"/>
                                </w:rPr>
                                <w:t>新余第二医院</w:t>
                              </w:r>
                            </w:p>
                          </w:txbxContent>
                        </wps:txbx>
                        <wps:bodyPr lIns="0" tIns="0" rIns="0" bIns="0" upright="1"/>
                      </wps:wsp>
                    </wpg:wgp>
                  </a:graphicData>
                </a:graphic>
              </wp:anchor>
            </w:drawing>
          </mc:Choice>
          <mc:Fallback>
            <w:pict>
              <v:group id="组合 9" o:spid="_x0000_s1026" o:spt="203" style="position:absolute;left:0pt;margin-left:397.5pt;margin-top:10.25pt;height:153.75pt;width:161.25pt;mso-position-horizontal-relative:page;z-index:2048;mso-width-relative:page;mso-height-relative:page;" coordorigin="7950,206" coordsize="3225,3075" o:gfxdata="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">
                <o:lock v:ext="edit" aspectratio="f"/>
                <v:shape id="图片 10" o:spid="_x0000_s1026" o:spt="75" alt="" type="#_x0000_t75" style="position:absolute;left:7950;top:205;height:3075;width:3225;" filled="f" o:preferrelative="t" stroked="f" coordsize="21600,21600" o:gfxdata="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yHnEugAAANoA&#10;AAAPAAAAAAAAAAEAIAAAACIAAABkcnMvZG93bnJldi54bWxQSwECFAAUAAAACACHTuJAMy8FnjsA&#10;AAA5AAAAEAAAAAAAAAABACAAAAAJAQAAZHJzL3NoYXBleG1sLnhtbFBLBQYAAAAABgAGAFsBAACz&#10;AwAAAAA=&#10;">
                  <v:fill on="f" focussize="0,0"/>
                  <v:stroke on="f"/>
                  <v:imagedata r:id="rId39" o:title=""/>
                  <o:lock v:ext="edit" aspectratio="t"/>
                </v:shape>
                <v:shape id="文本框 11" o:spid="_x0000_s1026" o:spt="202" type="#_x0000_t202" style="position:absolute;left:8668;top:1416;height:240;width:1460;"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新余第二医院</w:t>
                        </w:r>
                      </w:p>
                    </w:txbxContent>
                  </v:textbox>
                </v:shape>
              </v:group>
            </w:pict>
          </mc:Fallback>
        </mc:AlternateContent>
      </w:r>
      <w:r>
        <w:rPr>
          <w:rFonts w:ascii="Times New Roman" w:eastAsia="Times New Roman"/>
          <w:sz w:val="24"/>
        </w:rPr>
        <w:t>3</w:t>
      </w:r>
      <w:r>
        <w:rPr>
          <w:sz w:val="24"/>
        </w:rPr>
        <w:t>、公共卫生科负责组织培训及妥善保存培训档案。</w:t>
      </w:r>
    </w:p>
    <w:p>
      <w:pPr>
        <w:spacing w:after="0"/>
        <w:jc w:val="left"/>
        <w:rPr>
          <w:sz w:val="24"/>
        </w:rPr>
        <w:sectPr>
          <w:pgSz w:w="11910" w:h="16840"/>
          <w:pgMar w:top="1380" w:right="600" w:bottom="280" w:left="980" w:header="720" w:footer="720" w:gutter="0"/>
        </w:sectPr>
      </w:pPr>
    </w:p>
    <w:p>
      <w:pPr>
        <w:pStyle w:val="3"/>
        <w:spacing w:before="7"/>
        <w:ind w:left="0"/>
        <w:rPr>
          <w:sz w:val="22"/>
        </w:rPr>
      </w:pPr>
    </w:p>
    <w:p>
      <w:pPr>
        <w:spacing w:before="66"/>
        <w:ind w:left="2925" w:right="0" w:firstLine="0"/>
        <w:jc w:val="left"/>
        <w:rPr>
          <w:b/>
          <w:sz w:val="24"/>
        </w:rPr>
      </w:pPr>
      <w:r>
        <w:rPr>
          <w:b/>
          <w:sz w:val="24"/>
        </w:rPr>
        <w:t>放射工作人员职业健康与疗养管理制度</w:t>
      </w:r>
    </w:p>
    <w:p>
      <w:pPr>
        <w:spacing w:before="202" w:line="364" w:lineRule="auto"/>
        <w:ind w:left="1180" w:right="1223" w:hanging="360"/>
        <w:jc w:val="left"/>
        <w:rPr>
          <w:sz w:val="24"/>
        </w:rPr>
      </w:pPr>
      <w:r>
        <w:rPr>
          <w:rFonts w:ascii="Times New Roman" w:eastAsia="Times New Roman"/>
          <w:sz w:val="24"/>
        </w:rPr>
        <w:t>1</w:t>
      </w:r>
      <w:r>
        <w:rPr>
          <w:sz w:val="24"/>
        </w:rPr>
        <w:t>、放射工作健康检查由预防保健科组织到取得省级卫生行政部门批准的职业健康检查机构进行体检。</w:t>
      </w:r>
    </w:p>
    <w:p>
      <w:pPr>
        <w:spacing w:before="0" w:line="364" w:lineRule="auto"/>
        <w:ind w:left="1180" w:right="1223" w:hanging="360"/>
        <w:jc w:val="left"/>
        <w:rPr>
          <w:sz w:val="24"/>
        </w:rPr>
      </w:pPr>
      <w:r>
        <w:rPr>
          <w:rFonts w:ascii="Times New Roman" w:eastAsia="Times New Roman"/>
          <w:sz w:val="24"/>
        </w:rPr>
        <w:t>2</w:t>
      </w:r>
      <w:r>
        <w:rPr>
          <w:sz w:val="24"/>
        </w:rPr>
        <w:t>、放射工作人员上岗前，应当进行上岗前的职业健康检查，符合放射工作人员健康标准的，方可参加相应的放射工作。</w:t>
      </w:r>
    </w:p>
    <w:p>
      <w:pPr>
        <w:spacing w:before="0" w:line="364" w:lineRule="auto"/>
        <w:ind w:left="1180" w:right="1223" w:hanging="360"/>
        <w:jc w:val="left"/>
        <w:rPr>
          <w:sz w:val="24"/>
        </w:rPr>
      </w:pPr>
      <w:r>
        <w:rPr>
          <w:rFonts w:ascii="Times New Roman" w:eastAsia="Times New Roman"/>
          <w:sz w:val="24"/>
        </w:rPr>
        <w:t>3</w:t>
      </w:r>
      <w:r>
        <w:rPr>
          <w:sz w:val="24"/>
        </w:rPr>
        <w:t>、上岗后的放射工作人员应定期进行职业健康检查，两次检查的时间间隔不超过两年，必要时可增加临时性检查。</w:t>
      </w:r>
    </w:p>
    <w:p>
      <w:pPr>
        <w:spacing w:before="0" w:line="307" w:lineRule="exact"/>
        <w:ind w:left="820" w:right="0" w:firstLine="0"/>
        <w:jc w:val="left"/>
        <w:rPr>
          <w:sz w:val="24"/>
        </w:rPr>
      </w:pPr>
      <w:r>
        <w:rPr>
          <w:rFonts w:ascii="Times New Roman" w:eastAsia="Times New Roman"/>
          <w:sz w:val="24"/>
        </w:rPr>
        <w:t>4</w:t>
      </w:r>
      <w:r>
        <w:rPr>
          <w:sz w:val="24"/>
        </w:rPr>
        <w:t>、放射工作人员脱离放射工作岗位时，应进行离岗前的职业健康检查。</w:t>
      </w:r>
    </w:p>
    <w:p>
      <w:pPr>
        <w:spacing w:before="158" w:line="362" w:lineRule="auto"/>
        <w:ind w:left="1180" w:right="1223" w:hanging="360"/>
        <w:jc w:val="left"/>
        <w:rPr>
          <w:sz w:val="24"/>
        </w:rPr>
      </w:pPr>
      <w:r>
        <w:rPr>
          <w:rFonts w:ascii="Times New Roman" w:eastAsia="Times New Roman"/>
          <w:sz w:val="24"/>
        </w:rPr>
        <w:t>5</w:t>
      </w:r>
      <w:r>
        <w:rPr>
          <w:sz w:val="24"/>
        </w:rPr>
        <w:t>、对参加应急处理或受到事故照射的放射工作人员，应及时进行健康检查或医疗救治，同时进行医学随访观察。</w:t>
      </w:r>
    </w:p>
    <w:p>
      <w:pPr>
        <w:spacing w:before="5" w:line="364" w:lineRule="auto"/>
        <w:ind w:left="1180" w:right="1222" w:hanging="360"/>
        <w:jc w:val="both"/>
        <w:rPr>
          <w:sz w:val="24"/>
        </w:rPr>
      </w:pPr>
      <w:r>
        <w:rPr>
          <w:rFonts w:ascii="Times New Roman" w:eastAsia="Times New Roman"/>
          <w:sz w:val="24"/>
        </w:rPr>
        <w:t>6</w:t>
      </w:r>
      <w:r>
        <w:rPr>
          <w:sz w:val="24"/>
        </w:rPr>
        <w:t>、相关科室收到健康检查报告后，如实告知放射工作人员，对检查中发现不宜继续从事放射工作的人员，医院应及时调离放射工作岗位，并妥善安置，对需要复查和医学随访观察者，应及时予以安排。</w:t>
      </w:r>
    </w:p>
    <w:p>
      <w:pPr>
        <w:spacing w:before="0" w:line="304" w:lineRule="exact"/>
        <w:ind w:left="820" w:right="0" w:firstLine="0"/>
        <w:jc w:val="left"/>
        <w:rPr>
          <w:sz w:val="24"/>
        </w:rPr>
      </w:pPr>
      <w:r>
        <w:rPr>
          <w:rFonts w:ascii="Times New Roman" w:eastAsia="Times New Roman"/>
          <w:sz w:val="24"/>
        </w:rPr>
        <w:t>7</w:t>
      </w:r>
      <w:r>
        <w:rPr>
          <w:sz w:val="24"/>
        </w:rPr>
        <w:t>、孕妇、哺乳期妇女应避免接受职业性内照性。</w:t>
      </w:r>
    </w:p>
    <w:p>
      <w:pPr>
        <w:spacing w:before="160" w:line="364" w:lineRule="auto"/>
        <w:ind w:left="1180" w:right="1223" w:hanging="360"/>
        <w:jc w:val="left"/>
        <w:rPr>
          <w:sz w:val="24"/>
        </w:rPr>
      </w:pPr>
      <w:r>
        <w:rPr>
          <w:rFonts w:ascii="Times New Roman" w:eastAsia="Times New Roman"/>
          <w:sz w:val="24"/>
        </w:rPr>
        <w:t>8</w:t>
      </w:r>
      <w:r>
        <w:rPr>
          <w:sz w:val="24"/>
        </w:rPr>
        <w:t>、放射工作人员职业健康检查、职业性放射性疾病的诊断、鉴定、医疗救治和医学随访观察的费用，由医院承担。</w:t>
      </w:r>
    </w:p>
    <w:p>
      <w:pPr>
        <w:spacing w:before="0" w:line="307" w:lineRule="exact"/>
        <w:ind w:left="820" w:right="0" w:firstLine="0"/>
        <w:jc w:val="left"/>
        <w:rPr>
          <w:sz w:val="24"/>
        </w:rPr>
      </w:pPr>
      <w:r>
        <w:drawing>
          <wp:anchor distT="0" distB="0" distL="0" distR="0" simplePos="0" relativeHeight="268384256" behindDoc="1" locked="0" layoutInCell="1" allowOverlap="1">
            <wp:simplePos x="0" y="0"/>
            <wp:positionH relativeFrom="page">
              <wp:posOffset>4953000</wp:posOffset>
            </wp:positionH>
            <wp:positionV relativeFrom="paragraph">
              <wp:posOffset>226060</wp:posOffset>
            </wp:positionV>
            <wp:extent cx="2047875" cy="1952625"/>
            <wp:effectExtent l="0" t="0" r="0" b="0"/>
            <wp:wrapNone/>
            <wp:docPr id="8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6.png"/>
                    <pic:cNvPicPr>
                      <a:picLocks noChangeAspect="1"/>
                    </pic:cNvPicPr>
                  </pic:nvPicPr>
                  <pic:blipFill>
                    <a:blip r:embed="rId39" cstate="print"/>
                    <a:stretch>
                      <a:fillRect/>
                    </a:stretch>
                  </pic:blipFill>
                  <pic:spPr>
                    <a:xfrm>
                      <a:off x="0" y="0"/>
                      <a:ext cx="2047875" cy="1952625"/>
                    </a:xfrm>
                    <a:prstGeom prst="rect">
                      <a:avLst/>
                    </a:prstGeom>
                  </pic:spPr>
                </pic:pic>
              </a:graphicData>
            </a:graphic>
          </wp:anchor>
        </w:drawing>
      </w:r>
      <w:r>
        <w:rPr>
          <w:rFonts w:ascii="Times New Roman" w:eastAsia="Times New Roman"/>
          <w:sz w:val="24"/>
        </w:rPr>
        <w:t>9</w:t>
      </w:r>
      <w:r>
        <w:rPr>
          <w:sz w:val="24"/>
        </w:rPr>
        <w:t>、公共卫生科应对放射工作人员建立体检和个人剂量监测档案，并妥善保存。</w:t>
      </w:r>
    </w:p>
    <w:p>
      <w:pPr>
        <w:spacing w:before="161"/>
        <w:ind w:left="820" w:right="0" w:firstLine="0"/>
        <w:jc w:val="left"/>
        <w:rPr>
          <w:sz w:val="24"/>
        </w:rPr>
      </w:pPr>
      <w:r>
        <w:rPr>
          <w:rFonts w:ascii="Times New Roman" w:eastAsia="Times New Roman"/>
          <w:sz w:val="24"/>
        </w:rPr>
        <w:t>10</w:t>
      </w:r>
      <w:r>
        <w:rPr>
          <w:sz w:val="24"/>
        </w:rPr>
        <w:t>、根据国家有关规定，由预防保健科安排放射工作保健休假或参加健康疗养。</w:t>
      </w:r>
    </w:p>
    <w:p>
      <w:pPr>
        <w:pStyle w:val="3"/>
        <w:ind w:left="0"/>
        <w:rPr>
          <w:sz w:val="26"/>
        </w:rPr>
      </w:pPr>
    </w:p>
    <w:p>
      <w:pPr>
        <w:pStyle w:val="3"/>
        <w:ind w:left="0"/>
        <w:rPr>
          <w:sz w:val="26"/>
        </w:rPr>
      </w:pPr>
    </w:p>
    <w:p>
      <w:pPr>
        <w:pStyle w:val="3"/>
        <w:spacing w:before="12"/>
        <w:ind w:left="0"/>
        <w:rPr>
          <w:sz w:val="24"/>
        </w:rPr>
      </w:pPr>
    </w:p>
    <w:p>
      <w:pPr>
        <w:spacing w:before="0"/>
        <w:ind w:left="0" w:right="1196" w:firstLine="0"/>
        <w:jc w:val="right"/>
        <w:rPr>
          <w:sz w:val="24"/>
        </w:rPr>
      </w:pPr>
      <w:r>
        <w:rPr>
          <w:sz w:val="24"/>
        </w:rPr>
        <w:t>新余第二医院</w:t>
      </w:r>
    </w:p>
    <w:p>
      <w:pPr>
        <w:spacing w:after="0"/>
        <w:jc w:val="right"/>
        <w:rPr>
          <w:sz w:val="24"/>
        </w:rPr>
        <w:sectPr>
          <w:pgSz w:w="11910" w:h="16840"/>
          <w:pgMar w:top="1580" w:right="600" w:bottom="280" w:left="980" w:header="720" w:footer="720" w:gutter="0"/>
        </w:sectPr>
      </w:pPr>
    </w:p>
    <w:p>
      <w:pPr>
        <w:pStyle w:val="3"/>
        <w:spacing w:before="9"/>
        <w:ind w:left="0"/>
        <w:rPr>
          <w:sz w:val="14"/>
        </w:rPr>
      </w:pPr>
    </w:p>
    <w:p>
      <w:pPr>
        <w:spacing w:before="66"/>
        <w:ind w:left="3528" w:right="0" w:firstLine="0"/>
        <w:jc w:val="left"/>
        <w:rPr>
          <w:b/>
          <w:sz w:val="24"/>
        </w:rPr>
      </w:pPr>
      <w:r>
        <w:rPr>
          <w:b/>
          <w:sz w:val="24"/>
        </w:rPr>
        <w:t>放射职业人员健康管理制度</w:t>
      </w:r>
    </w:p>
    <w:p>
      <w:pPr>
        <w:spacing w:before="161" w:line="364" w:lineRule="auto"/>
        <w:ind w:left="820" w:right="1223" w:firstLine="0"/>
        <w:jc w:val="left"/>
        <w:rPr>
          <w:sz w:val="24"/>
        </w:rPr>
      </w:pPr>
      <w:r>
        <w:rPr>
          <w:rFonts w:ascii="Times New Roman" w:eastAsia="Times New Roman"/>
          <w:sz w:val="24"/>
        </w:rPr>
        <w:t>1</w:t>
      </w:r>
      <w:r>
        <w:rPr>
          <w:sz w:val="24"/>
        </w:rPr>
        <w:t>、放射工作人员上岗前应进行健康检查，符合放射工作人员健康标准方可从事相应的放射工作。</w:t>
      </w:r>
    </w:p>
    <w:p>
      <w:pPr>
        <w:spacing w:before="0" w:line="364" w:lineRule="auto"/>
        <w:ind w:left="820" w:right="1223" w:firstLine="0"/>
        <w:jc w:val="left"/>
        <w:rPr>
          <w:sz w:val="24"/>
        </w:rPr>
      </w:pPr>
      <w:r>
        <w:rPr>
          <w:rFonts w:ascii="Times New Roman" w:eastAsia="Times New Roman"/>
          <w:sz w:val="24"/>
        </w:rPr>
        <w:t>2</w:t>
      </w:r>
      <w:r>
        <w:rPr>
          <w:sz w:val="24"/>
        </w:rPr>
        <w:t xml:space="preserve">、上岗后的放射工作人员应定期进行职业健康检查，两次检查的时间间隔不应超过 </w:t>
      </w:r>
      <w:r>
        <w:rPr>
          <w:rFonts w:ascii="Times New Roman" w:eastAsia="Times New Roman"/>
          <w:sz w:val="24"/>
        </w:rPr>
        <w:t xml:space="preserve">2 </w:t>
      </w:r>
      <w:r>
        <w:rPr>
          <w:sz w:val="24"/>
        </w:rPr>
        <w:t>年，必要时增加临时性检查；</w:t>
      </w:r>
    </w:p>
    <w:p>
      <w:pPr>
        <w:spacing w:before="0" w:line="306" w:lineRule="exact"/>
        <w:ind w:left="820" w:right="0" w:firstLine="0"/>
        <w:jc w:val="left"/>
        <w:rPr>
          <w:sz w:val="24"/>
        </w:rPr>
      </w:pPr>
      <w:r>
        <w:rPr>
          <w:rFonts w:ascii="Times New Roman" w:eastAsia="Times New Roman"/>
          <w:sz w:val="24"/>
        </w:rPr>
        <w:t>3</w:t>
      </w:r>
      <w:r>
        <w:rPr>
          <w:sz w:val="24"/>
        </w:rPr>
        <w:t>、放射工作人员脱离放射工作岗位时应进行离岗前的职业健康检查。</w:t>
      </w:r>
    </w:p>
    <w:p>
      <w:pPr>
        <w:spacing w:before="159" w:line="364" w:lineRule="auto"/>
        <w:ind w:left="820" w:right="1223" w:firstLine="0"/>
        <w:jc w:val="left"/>
        <w:rPr>
          <w:sz w:val="24"/>
        </w:rPr>
      </w:pPr>
      <w:r>
        <w:rPr>
          <w:rFonts w:ascii="Times New Roman" w:eastAsia="Times New Roman"/>
          <w:sz w:val="24"/>
        </w:rPr>
        <w:t>4</w:t>
      </w:r>
      <w:r>
        <w:rPr>
          <w:sz w:val="24"/>
        </w:rPr>
        <w:t>、对参加应急处理或受到事故照射的放射工作人员，应及时组织健康检查或医疗救治，按照有关标准进行医学随访观察；</w:t>
      </w:r>
    </w:p>
    <w:p>
      <w:pPr>
        <w:spacing w:before="0" w:line="362" w:lineRule="auto"/>
        <w:ind w:left="820" w:right="1223" w:firstLine="0"/>
        <w:jc w:val="left"/>
        <w:rPr>
          <w:sz w:val="24"/>
        </w:rPr>
      </w:pPr>
      <w:r>
        <w:rPr>
          <w:rFonts w:ascii="Times New Roman" w:eastAsia="Times New Roman"/>
          <w:sz w:val="24"/>
        </w:rPr>
        <w:t>5</w:t>
      </w:r>
      <w:r>
        <w:rPr>
          <w:sz w:val="24"/>
        </w:rPr>
        <w:t>、健康检查中发现不宜继续从事放射工作人员，应当及时调离放射工作岗位， 需要复查和医学随访观察的放射工作人员，应及时予以安排。</w:t>
      </w:r>
    </w:p>
    <w:p>
      <w:pPr>
        <w:spacing w:before="4"/>
        <w:ind w:left="820" w:right="0" w:firstLine="0"/>
        <w:jc w:val="left"/>
        <w:rPr>
          <w:sz w:val="24"/>
        </w:rPr>
      </w:pPr>
      <w:r>
        <mc:AlternateContent>
          <mc:Choice Requires="wpg">
            <w:drawing>
              <wp:anchor distT="0" distB="0" distL="114300" distR="114300" simplePos="0" relativeHeight="2048" behindDoc="0" locked="0" layoutInCell="1" allowOverlap="1">
                <wp:simplePos x="0" y="0"/>
                <wp:positionH relativeFrom="page">
                  <wp:posOffset>5000625</wp:posOffset>
                </wp:positionH>
                <wp:positionV relativeFrom="paragraph">
                  <wp:posOffset>135255</wp:posOffset>
                </wp:positionV>
                <wp:extent cx="2047875" cy="1952625"/>
                <wp:effectExtent l="0" t="0" r="0" b="0"/>
                <wp:wrapNone/>
                <wp:docPr id="14" name="组合 12"/>
                <wp:cNvGraphicFramePr/>
                <a:graphic xmlns:a="http://schemas.openxmlformats.org/drawingml/2006/main">
                  <a:graphicData uri="http://schemas.microsoft.com/office/word/2010/wordprocessingGroup">
                    <wpg:wgp>
                      <wpg:cNvGrpSpPr/>
                      <wpg:grpSpPr>
                        <a:xfrm>
                          <a:off x="0" y="0"/>
                          <a:ext cx="2047875" cy="1952625"/>
                          <a:chOff x="7875" y="214"/>
                          <a:chExt cx="3225" cy="3075"/>
                        </a:xfrm>
                      </wpg:grpSpPr>
                      <pic:pic xmlns:pic="http://schemas.openxmlformats.org/drawingml/2006/picture">
                        <pic:nvPicPr>
                          <pic:cNvPr id="10" name="图片 13"/>
                          <pic:cNvPicPr>
                            <a:picLocks noChangeAspect="1"/>
                          </pic:cNvPicPr>
                        </pic:nvPicPr>
                        <pic:blipFill>
                          <a:blip r:embed="rId39"/>
                          <a:stretch>
                            <a:fillRect/>
                          </a:stretch>
                        </pic:blipFill>
                        <pic:spPr>
                          <a:xfrm>
                            <a:off x="7875" y="213"/>
                            <a:ext cx="3225" cy="3075"/>
                          </a:xfrm>
                          <a:prstGeom prst="rect">
                            <a:avLst/>
                          </a:prstGeom>
                          <a:noFill/>
                          <a:ln w="9525">
                            <a:noFill/>
                          </a:ln>
                        </pic:spPr>
                      </pic:pic>
                      <wps:wsp>
                        <wps:cNvPr id="12" name="文本框 14"/>
                        <wps:cNvSpPr txBox="1"/>
                        <wps:spPr>
                          <a:xfrm>
                            <a:off x="8668" y="1384"/>
                            <a:ext cx="1460" cy="240"/>
                          </a:xfrm>
                          <a:prstGeom prst="rect">
                            <a:avLst/>
                          </a:prstGeom>
                          <a:noFill/>
                          <a:ln w="9525">
                            <a:noFill/>
                          </a:ln>
                        </wps:spPr>
                        <wps:txbx>
                          <w:txbxContent>
                            <w:p>
                              <w:pPr>
                                <w:spacing w:before="0" w:line="240" w:lineRule="exact"/>
                                <w:ind w:left="0" w:right="0" w:firstLine="0"/>
                                <w:jc w:val="left"/>
                                <w:rPr>
                                  <w:sz w:val="24"/>
                                </w:rPr>
                              </w:pPr>
                              <w:r>
                                <w:rPr>
                                  <w:sz w:val="24"/>
                                </w:rPr>
                                <w:t>新余第二医院</w:t>
                              </w:r>
                            </w:p>
                          </w:txbxContent>
                        </wps:txbx>
                        <wps:bodyPr lIns="0" tIns="0" rIns="0" bIns="0" upright="1"/>
                      </wps:wsp>
                    </wpg:wgp>
                  </a:graphicData>
                </a:graphic>
              </wp:anchor>
            </w:drawing>
          </mc:Choice>
          <mc:Fallback>
            <w:pict>
              <v:group id="组合 12" o:spid="_x0000_s1026" o:spt="203" style="position:absolute;left:0pt;margin-left:393.75pt;margin-top:10.65pt;height:153.75pt;width:161.25pt;mso-position-horizontal-relative:page;z-index:2048;mso-width-relative:page;mso-height-relative:page;" coordorigin="7875,214" coordsize="3225,3075" o:gfxdata="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">
                <o:lock v:ext="edit" aspectratio="f"/>
                <v:shape id="图片 13" o:spid="_x0000_s1026" o:spt="75" alt="" type="#_x0000_t75" style="position:absolute;left:7875;top:213;height:3075;width:3225;" filled="f" o:preferrelative="t" stroked="f" coordsize="21600,21600" o:gfxdata="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PecbsAAADb&#10;AAAADwAAAAAAAAABACAAAAAiAAAAZHJzL2Rvd25yZXYueG1sUEsBAhQAFAAAAAgAh07iQDMvBZ47&#10;AAAAOQAAABAAAAAAAAAAAQAgAAAACgEAAGRycy9zaGFwZXhtbC54bWxQSwUGAAAAAAYABgBbAQAA&#10;tAMAAAAA&#10;">
                  <v:fill on="f" focussize="0,0"/>
                  <v:stroke on="f"/>
                  <v:imagedata r:id="rId39" o:title=""/>
                  <o:lock v:ext="edit" aspectratio="t"/>
                </v:shape>
                <v:shape id="文本框 14" o:spid="_x0000_s1026" o:spt="202" type="#_x0000_t202" style="position:absolute;left:8668;top:1384;height:240;width:1460;"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0" w:lineRule="exact"/>
                          <w:ind w:left="0" w:right="0" w:firstLine="0"/>
                          <w:jc w:val="left"/>
                          <w:rPr>
                            <w:sz w:val="24"/>
                          </w:rPr>
                        </w:pPr>
                        <w:r>
                          <w:rPr>
                            <w:sz w:val="24"/>
                          </w:rPr>
                          <w:t>新余第二医院</w:t>
                        </w:r>
                      </w:p>
                    </w:txbxContent>
                  </v:textbox>
                </v:shape>
              </v:group>
            </w:pict>
          </mc:Fallback>
        </mc:AlternateContent>
      </w:r>
      <w:r>
        <w:rPr>
          <w:rFonts w:ascii="Times New Roman" w:eastAsia="Times New Roman"/>
          <w:sz w:val="24"/>
        </w:rPr>
        <w:t>6</w:t>
      </w:r>
      <w:r>
        <w:rPr>
          <w:sz w:val="24"/>
        </w:rPr>
        <w:t>、建立并终生保存健康监护档案。</w:t>
      </w:r>
    </w:p>
    <w:p>
      <w:pPr>
        <w:spacing w:before="158"/>
        <w:ind w:left="820" w:right="0" w:firstLine="0"/>
        <w:jc w:val="left"/>
        <w:rPr>
          <w:sz w:val="24"/>
        </w:rPr>
      </w:pPr>
      <w:r>
        <w:rPr>
          <w:rFonts w:ascii="Times New Roman" w:eastAsia="Times New Roman"/>
          <w:sz w:val="24"/>
        </w:rPr>
        <w:t>7</w:t>
      </w:r>
      <w:r>
        <w:rPr>
          <w:sz w:val="24"/>
        </w:rPr>
        <w:t>、放射人员按国家有关规定享受保健休假和保健津贴。</w:t>
      </w:r>
    </w:p>
    <w:p>
      <w:pPr>
        <w:spacing w:after="0"/>
        <w:jc w:val="left"/>
        <w:rPr>
          <w:sz w:val="24"/>
        </w:rPr>
        <w:sectPr>
          <w:pgSz w:w="11910" w:h="16840"/>
          <w:pgMar w:top="1580" w:right="600" w:bottom="280" w:left="980" w:header="720" w:footer="720" w:gutter="0"/>
        </w:sectPr>
      </w:pPr>
    </w:p>
    <w:p>
      <w:pPr>
        <w:spacing w:before="44" w:line="398" w:lineRule="auto"/>
        <w:ind w:left="820" w:right="4267" w:firstLine="3067"/>
        <w:jc w:val="left"/>
        <w:rPr>
          <w:sz w:val="24"/>
        </w:rPr>
      </w:pPr>
      <w:r>
        <w:rPr>
          <w:b/>
          <w:sz w:val="24"/>
        </w:rPr>
        <w:t>设备维护和保养制度</w:t>
      </w:r>
      <w:r>
        <w:rPr>
          <w:sz w:val="24"/>
        </w:rPr>
        <w:t>一、设备定期维护（每三个月进行一次）</w:t>
      </w:r>
    </w:p>
    <w:p>
      <w:pPr>
        <w:spacing w:before="0" w:line="264" w:lineRule="exact"/>
        <w:ind w:left="820" w:right="0" w:firstLine="0"/>
        <w:jc w:val="left"/>
        <w:rPr>
          <w:sz w:val="24"/>
        </w:rPr>
      </w:pPr>
      <w:r>
        <w:rPr>
          <w:rFonts w:ascii="Times New Roman" w:eastAsia="Times New Roman"/>
          <w:sz w:val="24"/>
        </w:rPr>
        <w:t>1</w:t>
      </w:r>
      <w:r>
        <w:rPr>
          <w:sz w:val="24"/>
        </w:rPr>
        <w:t>、设备机械性能维修：安全装置检查，各机械限位装置有效性检查，各种运动</w:t>
      </w:r>
    </w:p>
    <w:p>
      <w:pPr>
        <w:spacing w:before="158"/>
        <w:ind w:left="820" w:right="0" w:firstLine="0"/>
        <w:jc w:val="left"/>
        <w:rPr>
          <w:sz w:val="24"/>
        </w:rPr>
      </w:pPr>
      <w:r>
        <w:rPr>
          <w:sz w:val="24"/>
        </w:rPr>
        <w:t>运转检查，操作完整性检查。</w:t>
      </w:r>
    </w:p>
    <w:p>
      <w:pPr>
        <w:spacing w:before="160" w:line="362" w:lineRule="auto"/>
        <w:ind w:left="820" w:right="1289" w:firstLine="0"/>
        <w:jc w:val="left"/>
        <w:rPr>
          <w:sz w:val="24"/>
        </w:rPr>
      </w:pPr>
      <w:r>
        <w:rPr>
          <w:rFonts w:ascii="Times New Roman" w:eastAsia="Times New Roman"/>
          <w:sz w:val="24"/>
        </w:rPr>
        <w:t>2</w:t>
      </w:r>
      <w:r>
        <w:rPr>
          <w:sz w:val="24"/>
        </w:rPr>
        <w:t>、设备电气性能维护：各种应急开关有效性检查，透视暴光参数（</w:t>
      </w:r>
      <w:r>
        <w:rPr>
          <w:rFonts w:ascii="Times New Roman" w:eastAsia="Times New Roman"/>
          <w:sz w:val="24"/>
        </w:rPr>
        <w:t>kV</w:t>
      </w:r>
      <w:r>
        <w:rPr>
          <w:sz w:val="24"/>
        </w:rPr>
        <w:t>、</w:t>
      </w:r>
      <w:r>
        <w:rPr>
          <w:rFonts w:ascii="Times New Roman" w:eastAsia="Times New Roman"/>
          <w:sz w:val="24"/>
        </w:rPr>
        <w:t>mA</w:t>
      </w:r>
      <w:r>
        <w:rPr>
          <w:sz w:val="24"/>
        </w:rPr>
        <w:t>、</w:t>
      </w:r>
      <w:r>
        <w:rPr>
          <w:rFonts w:ascii="Times New Roman" w:eastAsia="Times New Roman"/>
          <w:sz w:val="24"/>
        </w:rPr>
        <w:t>mAs</w:t>
      </w:r>
      <w:r>
        <w:rPr>
          <w:sz w:val="24"/>
        </w:rPr>
        <w:t>）检查。</w:t>
      </w:r>
    </w:p>
    <w:p>
      <w:pPr>
        <w:spacing w:before="5"/>
        <w:ind w:left="820" w:right="0" w:firstLine="0"/>
        <w:jc w:val="left"/>
        <w:rPr>
          <w:sz w:val="24"/>
        </w:rPr>
      </w:pPr>
      <w:r>
        <w:rPr>
          <w:rFonts w:ascii="Times New Roman" w:eastAsia="Times New Roman"/>
          <w:sz w:val="24"/>
        </w:rPr>
        <w:t>3</w:t>
      </w:r>
      <w:r>
        <w:rPr>
          <w:sz w:val="24"/>
        </w:rPr>
        <w:t>、剂量检测：每六个月进行一次。</w:t>
      </w:r>
    </w:p>
    <w:p>
      <w:pPr>
        <w:spacing w:before="158" w:line="364" w:lineRule="auto"/>
        <w:ind w:left="820" w:right="5081" w:firstLine="0"/>
        <w:jc w:val="left"/>
        <w:rPr>
          <w:sz w:val="24"/>
        </w:rPr>
      </w:pPr>
      <w:r>
        <w:rPr>
          <w:rFonts w:ascii="Times New Roman" w:eastAsia="Times New Roman"/>
          <w:sz w:val="24"/>
        </w:rPr>
        <w:t>4</w:t>
      </w:r>
      <w:r>
        <w:rPr>
          <w:sz w:val="24"/>
        </w:rPr>
        <w:t xml:space="preserve">、每日对 </w:t>
      </w:r>
      <w:r>
        <w:rPr>
          <w:rFonts w:ascii="Times New Roman" w:eastAsia="Times New Roman"/>
          <w:sz w:val="24"/>
        </w:rPr>
        <w:t>CT</w:t>
      </w:r>
      <w:r>
        <w:rPr>
          <w:sz w:val="24"/>
        </w:rPr>
        <w:t>、</w:t>
      </w:r>
      <w:r>
        <w:rPr>
          <w:rFonts w:ascii="Times New Roman" w:eastAsia="Times New Roman"/>
          <w:sz w:val="24"/>
        </w:rPr>
        <w:t xml:space="preserve">MRI </w:t>
      </w:r>
      <w:r>
        <w:rPr>
          <w:sz w:val="24"/>
        </w:rPr>
        <w:t>进行一次水模检查。二、日常维护（每日进行）</w:t>
      </w:r>
    </w:p>
    <w:p>
      <w:pPr>
        <w:spacing w:before="0" w:line="307" w:lineRule="exact"/>
        <w:ind w:left="820" w:right="0" w:firstLine="0"/>
        <w:jc w:val="left"/>
        <w:rPr>
          <w:sz w:val="24"/>
        </w:rPr>
      </w:pPr>
      <w:r>
        <w:rPr>
          <w:rFonts w:ascii="Times New Roman" w:eastAsia="Times New Roman"/>
          <w:sz w:val="24"/>
        </w:rPr>
        <w:t>1</w:t>
      </w:r>
      <w:r>
        <w:rPr>
          <w:sz w:val="24"/>
        </w:rPr>
        <w:t>、开机前确保机房环境条件（温度、湿度等）要符合设备要求。</w:t>
      </w:r>
    </w:p>
    <w:p>
      <w:pPr>
        <w:spacing w:before="161" w:line="362" w:lineRule="auto"/>
        <w:ind w:left="820" w:right="1223" w:firstLine="0"/>
        <w:jc w:val="left"/>
        <w:rPr>
          <w:sz w:val="24"/>
        </w:rPr>
      </w:pPr>
      <w:r>
        <w:rPr>
          <w:rFonts w:ascii="Times New Roman" w:eastAsia="Times New Roman"/>
          <w:sz w:val="24"/>
        </w:rPr>
        <w:t>2</w:t>
      </w:r>
      <w:r>
        <w:rPr>
          <w:sz w:val="24"/>
        </w:rPr>
        <w:t>、每日开机后先检查机器是否正常，有无提示错误等，如有反常疑点必须先排除。</w:t>
      </w:r>
    </w:p>
    <w:p>
      <w:pPr>
        <w:spacing w:before="5" w:line="362" w:lineRule="auto"/>
        <w:ind w:left="820" w:right="1223" w:firstLine="0"/>
        <w:jc w:val="left"/>
        <w:rPr>
          <w:sz w:val="24"/>
        </w:rPr>
      </w:pPr>
      <w:r>
        <w:rPr>
          <w:rFonts w:ascii="Times New Roman" w:eastAsia="Times New Roman"/>
          <w:sz w:val="24"/>
        </w:rPr>
        <w:t>3</w:t>
      </w:r>
      <w:r>
        <w:rPr>
          <w:sz w:val="24"/>
        </w:rPr>
        <w:t>、严格遵守机器操作规程，使用中遇到异常情况应及时切断电源，请检修人员检查维修。</w:t>
      </w:r>
    </w:p>
    <w:p>
      <w:pPr>
        <w:spacing w:before="5"/>
        <w:ind w:left="820" w:right="0" w:firstLine="0"/>
        <w:jc w:val="left"/>
        <w:rPr>
          <w:sz w:val="24"/>
        </w:rPr>
      </w:pPr>
      <w:r>
        <mc:AlternateContent>
          <mc:Choice Requires="wpg">
            <w:drawing>
              <wp:anchor distT="0" distB="0" distL="114300" distR="114300" simplePos="0" relativeHeight="2048" behindDoc="0" locked="0" layoutInCell="1" allowOverlap="1">
                <wp:simplePos x="0" y="0"/>
                <wp:positionH relativeFrom="page">
                  <wp:posOffset>4962525</wp:posOffset>
                </wp:positionH>
                <wp:positionV relativeFrom="paragraph">
                  <wp:posOffset>41910</wp:posOffset>
                </wp:positionV>
                <wp:extent cx="2047875" cy="1952625"/>
                <wp:effectExtent l="0" t="0" r="0" b="0"/>
                <wp:wrapNone/>
                <wp:docPr id="20" name="组合 15"/>
                <wp:cNvGraphicFramePr/>
                <a:graphic xmlns:a="http://schemas.openxmlformats.org/drawingml/2006/main">
                  <a:graphicData uri="http://schemas.microsoft.com/office/word/2010/wordprocessingGroup">
                    <wpg:wgp>
                      <wpg:cNvGrpSpPr/>
                      <wpg:grpSpPr>
                        <a:xfrm>
                          <a:off x="0" y="0"/>
                          <a:ext cx="2047875" cy="1952625"/>
                          <a:chOff x="7815" y="67"/>
                          <a:chExt cx="3225" cy="3075"/>
                        </a:xfrm>
                      </wpg:grpSpPr>
                      <pic:pic xmlns:pic="http://schemas.openxmlformats.org/drawingml/2006/picture">
                        <pic:nvPicPr>
                          <pic:cNvPr id="16" name="图片 16"/>
                          <pic:cNvPicPr>
                            <a:picLocks noChangeAspect="1"/>
                          </pic:cNvPicPr>
                        </pic:nvPicPr>
                        <pic:blipFill>
                          <a:blip r:embed="rId39"/>
                          <a:stretch>
                            <a:fillRect/>
                          </a:stretch>
                        </pic:blipFill>
                        <pic:spPr>
                          <a:xfrm>
                            <a:off x="7815" y="66"/>
                            <a:ext cx="3225" cy="3075"/>
                          </a:xfrm>
                          <a:prstGeom prst="rect">
                            <a:avLst/>
                          </a:prstGeom>
                          <a:noFill/>
                          <a:ln w="9525">
                            <a:noFill/>
                          </a:ln>
                        </pic:spPr>
                      </pic:pic>
                      <wps:wsp>
                        <wps:cNvPr id="18" name="文本框 17"/>
                        <wps:cNvSpPr txBox="1"/>
                        <wps:spPr>
                          <a:xfrm>
                            <a:off x="8668" y="1385"/>
                            <a:ext cx="1460" cy="240"/>
                          </a:xfrm>
                          <a:prstGeom prst="rect">
                            <a:avLst/>
                          </a:prstGeom>
                          <a:noFill/>
                          <a:ln w="9525">
                            <a:noFill/>
                          </a:ln>
                        </wps:spPr>
                        <wps:txbx>
                          <w:txbxContent>
                            <w:p>
                              <w:pPr>
                                <w:spacing w:before="0" w:line="240" w:lineRule="exact"/>
                                <w:ind w:left="0" w:right="0" w:firstLine="0"/>
                                <w:jc w:val="left"/>
                                <w:rPr>
                                  <w:sz w:val="24"/>
                                </w:rPr>
                              </w:pPr>
                              <w:r>
                                <w:rPr>
                                  <w:sz w:val="24"/>
                                </w:rPr>
                                <w:t>新余第二医院</w:t>
                              </w:r>
                            </w:p>
                          </w:txbxContent>
                        </wps:txbx>
                        <wps:bodyPr lIns="0" tIns="0" rIns="0" bIns="0" upright="1"/>
                      </wps:wsp>
                    </wpg:wgp>
                  </a:graphicData>
                </a:graphic>
              </wp:anchor>
            </w:drawing>
          </mc:Choice>
          <mc:Fallback>
            <w:pict>
              <v:group id="组合 15" o:spid="_x0000_s1026" o:spt="203" style="position:absolute;left:0pt;margin-left:390.75pt;margin-top:3.3pt;height:153.75pt;width:161.25pt;mso-position-horizontal-relative:page;z-index:2048;mso-width-relative:page;mso-height-relative:page;" coordorigin="7815,67" coordsize="3225,3075" o:gfxdata="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">
                <o:lock v:ext="edit" aspectratio="f"/>
                <v:shape id="_x0000_s1026" o:spid="_x0000_s1026" o:spt="75" alt="" type="#_x0000_t75" style="position:absolute;left:7815;top:66;height:3075;width:3225;" filled="f" o:preferrelative="t" stroked="f" coordsize="21600,21600" o:gfxdata="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luOetwAAANsAAAAP&#10;AAAAAAAAAAEAIAAAACIAAABkcnMvZG93bnJldi54bWxQSwECFAAUAAAACACHTuJAMy8FnjsAAAA5&#10;AAAAEAAAAAAAAAABACAAAAAGAQAAZHJzL3NoYXBleG1sLnhtbFBLBQYAAAAABgAGAFsBAACwAwAA&#10;AAA=&#10;">
                  <v:fill on="f" focussize="0,0"/>
                  <v:stroke on="f"/>
                  <v:imagedata r:id="rId39" o:title=""/>
                  <o:lock v:ext="edit" aspectratio="t"/>
                </v:shape>
                <v:shape id="文本框 17" o:spid="_x0000_s1026" o:spt="202" type="#_x0000_t202" style="position:absolute;left:8668;top:1385;height:240;width:1460;"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0" w:lineRule="exact"/>
                          <w:ind w:left="0" w:right="0" w:firstLine="0"/>
                          <w:jc w:val="left"/>
                          <w:rPr>
                            <w:sz w:val="24"/>
                          </w:rPr>
                        </w:pPr>
                        <w:r>
                          <w:rPr>
                            <w:sz w:val="24"/>
                          </w:rPr>
                          <w:t>新余第二医院</w:t>
                        </w:r>
                      </w:p>
                    </w:txbxContent>
                  </v:textbox>
                </v:shape>
              </v:group>
            </w:pict>
          </mc:Fallback>
        </mc:AlternateContent>
      </w:r>
      <w:r>
        <w:rPr>
          <w:rFonts w:ascii="Times New Roman" w:eastAsia="Times New Roman"/>
          <w:sz w:val="24"/>
        </w:rPr>
        <w:t>4</w:t>
      </w:r>
      <w:r>
        <w:rPr>
          <w:spacing w:val="-16"/>
          <w:sz w:val="24"/>
        </w:rPr>
        <w:t xml:space="preserve">、使用 </w:t>
      </w:r>
      <w:r>
        <w:rPr>
          <w:rFonts w:ascii="Times New Roman" w:eastAsia="Times New Roman"/>
          <w:sz w:val="24"/>
        </w:rPr>
        <w:t>X</w:t>
      </w:r>
      <w:r>
        <w:rPr>
          <w:rFonts w:ascii="Times New Roman" w:eastAsia="Times New Roman"/>
          <w:spacing w:val="-13"/>
          <w:sz w:val="24"/>
        </w:rPr>
        <w:t xml:space="preserve"> </w:t>
      </w:r>
      <w:r>
        <w:rPr>
          <w:spacing w:val="-15"/>
          <w:sz w:val="24"/>
        </w:rPr>
        <w:t xml:space="preserve">线机和 </w:t>
      </w:r>
      <w:r>
        <w:rPr>
          <w:rFonts w:ascii="Times New Roman" w:eastAsia="Times New Roman"/>
          <w:sz w:val="24"/>
        </w:rPr>
        <w:t>CT</w:t>
      </w:r>
      <w:r>
        <w:rPr>
          <w:rFonts w:ascii="Times New Roman" w:eastAsia="Times New Roman"/>
          <w:spacing w:val="-13"/>
          <w:sz w:val="24"/>
        </w:rPr>
        <w:t xml:space="preserve"> </w:t>
      </w:r>
      <w:r>
        <w:rPr>
          <w:sz w:val="24"/>
        </w:rPr>
        <w:t>前，必须预热球管才能工作。</w:t>
      </w:r>
    </w:p>
    <w:p>
      <w:pPr>
        <w:spacing w:before="158"/>
        <w:ind w:left="820" w:right="0" w:firstLine="0"/>
        <w:jc w:val="left"/>
        <w:rPr>
          <w:sz w:val="24"/>
        </w:rPr>
      </w:pPr>
      <w:r>
        <w:rPr>
          <w:rFonts w:ascii="Times New Roman" w:eastAsia="Times New Roman"/>
          <w:sz w:val="24"/>
        </w:rPr>
        <w:t>5</w:t>
      </w:r>
      <w:r>
        <w:rPr>
          <w:sz w:val="24"/>
        </w:rPr>
        <w:t>、每日工作完后，需清洗机器上的脏物和血迹等。</w:t>
      </w:r>
    </w:p>
    <w:p>
      <w:pPr>
        <w:spacing w:after="0"/>
        <w:jc w:val="left"/>
        <w:rPr>
          <w:sz w:val="24"/>
        </w:rPr>
        <w:sectPr>
          <w:pgSz w:w="11910" w:h="16840"/>
          <w:pgMar w:top="1380" w:right="600" w:bottom="280" w:left="980" w:header="720" w:footer="720" w:gutter="0"/>
        </w:sectPr>
      </w:pPr>
    </w:p>
    <w:p>
      <w:pPr>
        <w:spacing w:before="41"/>
        <w:ind w:left="3768" w:right="0" w:firstLine="0"/>
        <w:jc w:val="left"/>
        <w:rPr>
          <w:b/>
          <w:sz w:val="24"/>
        </w:rPr>
      </w:pPr>
      <w:r>
        <w:rPr>
          <w:b/>
          <w:sz w:val="24"/>
        </w:rPr>
        <w:t>放射防护安全管理制度</w:t>
      </w:r>
    </w:p>
    <w:p>
      <w:pPr>
        <w:spacing w:before="161" w:line="362" w:lineRule="auto"/>
        <w:ind w:left="1300" w:right="1195" w:hanging="480"/>
        <w:jc w:val="both"/>
        <w:rPr>
          <w:sz w:val="24"/>
        </w:rPr>
      </w:pPr>
      <w:r>
        <w:rPr>
          <w:sz w:val="24"/>
        </w:rPr>
        <w:t>一、开展放射诊疗工作应具有符合国家相关标准和规定的放射诊疗场所和配套设施。</w:t>
      </w:r>
    </w:p>
    <w:p>
      <w:pPr>
        <w:spacing w:before="5" w:line="362" w:lineRule="auto"/>
        <w:ind w:left="1300" w:right="1195" w:hanging="480"/>
        <w:jc w:val="both"/>
        <w:rPr>
          <w:sz w:val="24"/>
        </w:rPr>
      </w:pPr>
      <w:r>
        <w:rPr>
          <w:sz w:val="24"/>
        </w:rPr>
        <w:t>二、具有质量控制与安全防护专（兼）职管理人员和管理制度，并配备必要的防护用品和监测仪器。</w:t>
      </w:r>
    </w:p>
    <w:p>
      <w:pPr>
        <w:spacing w:before="5" w:line="362" w:lineRule="auto"/>
        <w:ind w:left="1300" w:right="1204" w:hanging="480"/>
        <w:jc w:val="both"/>
        <w:rPr>
          <w:sz w:val="24"/>
        </w:rPr>
      </w:pPr>
      <w:r>
        <w:rPr>
          <w:spacing w:val="-6"/>
          <w:sz w:val="24"/>
        </w:rPr>
        <w:t>三、放射诊疗工作人员应经过相关培训取得《放射工作人员证》，遵守国家有关</w:t>
      </w:r>
      <w:r>
        <w:rPr>
          <w:sz w:val="24"/>
        </w:rPr>
        <w:t>放射防护管理法律法规。</w:t>
      </w:r>
    </w:p>
    <w:p>
      <w:pPr>
        <w:spacing w:before="5" w:line="364" w:lineRule="auto"/>
        <w:ind w:left="1300" w:right="1190" w:hanging="480"/>
        <w:jc w:val="both"/>
        <w:rPr>
          <w:sz w:val="24"/>
        </w:rPr>
      </w:pPr>
      <w:r>
        <w:rPr>
          <w:spacing w:val="-5"/>
          <w:sz w:val="24"/>
        </w:rPr>
        <w:t>四、从事放射治疗工作人员应取得卫生部《大型医用设备上岗证》，并定期接受</w:t>
      </w:r>
      <w:r>
        <w:rPr>
          <w:spacing w:val="4"/>
          <w:sz w:val="24"/>
        </w:rPr>
        <w:t>放射防护知识培训和健康体检，放疗科主任负责放疗科质量保证和放射安</w:t>
      </w:r>
      <w:r>
        <w:rPr>
          <w:sz w:val="24"/>
        </w:rPr>
        <w:t>全防护管理工作。</w:t>
      </w:r>
    </w:p>
    <w:p>
      <w:pPr>
        <w:spacing w:before="0" w:line="364" w:lineRule="auto"/>
        <w:ind w:left="1300" w:right="1195" w:hanging="480"/>
        <w:jc w:val="both"/>
        <w:rPr>
          <w:sz w:val="24"/>
        </w:rPr>
      </w:pPr>
      <w:r>
        <w:rPr>
          <w:sz w:val="24"/>
        </w:rPr>
        <w:t>五、从事放射诊疗工作必须依照标准和有关规范的规定配备必要的个人放射防护装置，佩戴个人剂量监测装置。</w:t>
      </w:r>
    </w:p>
    <w:p>
      <w:pPr>
        <w:spacing w:before="0" w:line="364" w:lineRule="auto"/>
        <w:ind w:left="1300" w:right="1195" w:hanging="480"/>
        <w:jc w:val="both"/>
        <w:rPr>
          <w:sz w:val="24"/>
        </w:rPr>
      </w:pPr>
      <w:r>
        <w:rPr>
          <w:sz w:val="24"/>
        </w:rPr>
        <w:t>六、放射装置场所必须设置放射性警示标志和必要的安全防护联锁装置、辐射报警装置和工作信号指示装置。</w:t>
      </w:r>
    </w:p>
    <w:p>
      <w:pPr>
        <w:spacing w:before="0" w:line="364" w:lineRule="auto"/>
        <w:ind w:left="1300" w:right="1195" w:hanging="480"/>
        <w:jc w:val="both"/>
        <w:rPr>
          <w:sz w:val="24"/>
        </w:rPr>
      </w:pPr>
      <w:r>
        <w:rPr>
          <w:sz w:val="24"/>
        </w:rPr>
        <w:t>七、建立放射安全防护管理组织，切实做好放射安全防护工作，发生放射安全事故立即启动应急预案，并报上级主管部门。</w:t>
      </w:r>
    </w:p>
    <w:p>
      <w:pPr>
        <w:spacing w:before="0" w:line="362" w:lineRule="auto"/>
        <w:ind w:left="1300" w:right="1195" w:hanging="480"/>
        <w:jc w:val="both"/>
        <w:rPr>
          <w:sz w:val="24"/>
        </w:rPr>
      </w:pPr>
      <w:r>
        <mc:AlternateContent>
          <mc:Choice Requires="wpg">
            <w:drawing>
              <wp:anchor distT="0" distB="0" distL="114300" distR="114300" simplePos="0" relativeHeight="503265280" behindDoc="1" locked="0" layoutInCell="1" allowOverlap="1">
                <wp:simplePos x="0" y="0"/>
                <wp:positionH relativeFrom="page">
                  <wp:posOffset>4953000</wp:posOffset>
                </wp:positionH>
                <wp:positionV relativeFrom="paragraph">
                  <wp:posOffset>469265</wp:posOffset>
                </wp:positionV>
                <wp:extent cx="2047875" cy="1952625"/>
                <wp:effectExtent l="0" t="0" r="0" b="0"/>
                <wp:wrapNone/>
                <wp:docPr id="32" name="组合 18"/>
                <wp:cNvGraphicFramePr/>
                <a:graphic xmlns:a="http://schemas.openxmlformats.org/drawingml/2006/main">
                  <a:graphicData uri="http://schemas.microsoft.com/office/word/2010/wordprocessingGroup">
                    <wpg:wgp>
                      <wpg:cNvGrpSpPr/>
                      <wpg:grpSpPr>
                        <a:xfrm>
                          <a:off x="0" y="0"/>
                          <a:ext cx="2047875" cy="1952625"/>
                          <a:chOff x="7800" y="739"/>
                          <a:chExt cx="3225" cy="3075"/>
                        </a:xfrm>
                      </wpg:grpSpPr>
                      <pic:pic xmlns:pic="http://schemas.openxmlformats.org/drawingml/2006/picture">
                        <pic:nvPicPr>
                          <pic:cNvPr id="28" name="图片 19"/>
                          <pic:cNvPicPr>
                            <a:picLocks noChangeAspect="1"/>
                          </pic:cNvPicPr>
                        </pic:nvPicPr>
                        <pic:blipFill>
                          <a:blip r:embed="rId39"/>
                          <a:stretch>
                            <a:fillRect/>
                          </a:stretch>
                        </pic:blipFill>
                        <pic:spPr>
                          <a:xfrm>
                            <a:off x="7800" y="739"/>
                            <a:ext cx="3225" cy="3075"/>
                          </a:xfrm>
                          <a:prstGeom prst="rect">
                            <a:avLst/>
                          </a:prstGeom>
                          <a:noFill/>
                          <a:ln w="9525">
                            <a:noFill/>
                          </a:ln>
                        </pic:spPr>
                      </pic:pic>
                      <wps:wsp>
                        <wps:cNvPr id="30" name="文本框 20"/>
                        <wps:cNvSpPr txBox="1"/>
                        <wps:spPr>
                          <a:xfrm>
                            <a:off x="8668" y="2203"/>
                            <a:ext cx="1460" cy="240"/>
                          </a:xfrm>
                          <a:prstGeom prst="rect">
                            <a:avLst/>
                          </a:prstGeom>
                          <a:noFill/>
                          <a:ln w="9525">
                            <a:noFill/>
                          </a:ln>
                        </wps:spPr>
                        <wps:txbx>
                          <w:txbxContent>
                            <w:p>
                              <w:pPr>
                                <w:spacing w:before="0" w:line="240" w:lineRule="exact"/>
                                <w:ind w:left="0" w:right="0" w:firstLine="0"/>
                                <w:jc w:val="left"/>
                                <w:rPr>
                                  <w:sz w:val="24"/>
                                </w:rPr>
                              </w:pPr>
                              <w:r>
                                <w:rPr>
                                  <w:sz w:val="24"/>
                                </w:rPr>
                                <w:t>新余第二医院</w:t>
                              </w:r>
                            </w:p>
                          </w:txbxContent>
                        </wps:txbx>
                        <wps:bodyPr lIns="0" tIns="0" rIns="0" bIns="0" upright="1"/>
                      </wps:wsp>
                    </wpg:wgp>
                  </a:graphicData>
                </a:graphic>
              </wp:anchor>
            </w:drawing>
          </mc:Choice>
          <mc:Fallback>
            <w:pict>
              <v:group id="组合 18" o:spid="_x0000_s1026" o:spt="203" style="position:absolute;left:0pt;margin-left:390pt;margin-top:36.95pt;height:153.75pt;width:161.25pt;mso-position-horizontal-relative:page;z-index:-51200;mso-width-relative:page;mso-height-relative:page;" coordorigin="7800,739" coordsize="3225,3075" o:gfxdata="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">
                <o:lock v:ext="edit" aspectratio="f"/>
                <v:shape id="图片 19" o:spid="_x0000_s1026" o:spt="75" alt="" type="#_x0000_t75" style="position:absolute;left:7800;top:739;height:3075;width:3225;" filled="f" o:preferrelative="t" stroked="f" coordsize="21600,21600" o:gfxdata="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QpGMq5AAAA2wAA&#10;AA8AAAAAAAAAAQAgAAAAIgAAAGRycy9kb3ducmV2LnhtbFBLAQIUABQAAAAIAIdO4kAzLwWeOwAA&#10;ADkAAAAQAAAAAAAAAAEAIAAAAAgBAABkcnMvc2hhcGV4bWwueG1sUEsFBgAAAAAGAAYAWwEAALID&#10;AAAAAA==&#10;">
                  <v:fill on="f" focussize="0,0"/>
                  <v:stroke on="f"/>
                  <v:imagedata r:id="rId39" o:title=""/>
                  <o:lock v:ext="edit" aspectratio="t"/>
                </v:shape>
                <v:shape id="文本框 20" o:spid="_x0000_s1026" o:spt="202" type="#_x0000_t202" style="position:absolute;left:8668;top:2203;height:240;width:1460;"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40" w:lineRule="exact"/>
                          <w:ind w:left="0" w:right="0" w:firstLine="0"/>
                          <w:jc w:val="left"/>
                          <w:rPr>
                            <w:sz w:val="24"/>
                          </w:rPr>
                        </w:pPr>
                        <w:r>
                          <w:rPr>
                            <w:sz w:val="24"/>
                          </w:rPr>
                          <w:t>新余第二医院</w:t>
                        </w:r>
                      </w:p>
                    </w:txbxContent>
                  </v:textbox>
                </v:shape>
              </v:group>
            </w:pict>
          </mc:Fallback>
        </mc:AlternateContent>
      </w:r>
      <w:r>
        <w:rPr>
          <w:sz w:val="24"/>
        </w:rPr>
        <w:t>八、严格执行操作规程，定期做好放射装置的维修保养、剂量监测和环境辐射监测工作，并建立检查记录档案。</w:t>
      </w:r>
    </w:p>
    <w:p>
      <w:pPr>
        <w:spacing w:after="0" w:line="362" w:lineRule="auto"/>
        <w:jc w:val="both"/>
        <w:rPr>
          <w:sz w:val="24"/>
        </w:rPr>
        <w:sectPr>
          <w:pgSz w:w="11910" w:h="16840"/>
          <w:pgMar w:top="1380" w:right="600" w:bottom="280" w:left="980" w:header="720" w:footer="720" w:gutter="0"/>
        </w:sectPr>
      </w:pPr>
    </w:p>
    <w:p>
      <w:pPr>
        <w:spacing w:before="44"/>
        <w:ind w:left="820" w:right="0" w:firstLine="0"/>
        <w:jc w:val="left"/>
        <w:rPr>
          <w:sz w:val="24"/>
        </w:rPr>
      </w:pPr>
      <w:r>
        <w:rPr>
          <w:sz w:val="24"/>
        </w:rPr>
        <w:t xml:space="preserve">附件 </w:t>
      </w:r>
      <w:r>
        <w:rPr>
          <w:rFonts w:ascii="Times New Roman" w:eastAsia="Times New Roman"/>
          <w:sz w:val="24"/>
        </w:rPr>
        <w:t xml:space="preserve">11 </w:t>
      </w:r>
      <w:r>
        <w:rPr>
          <w:sz w:val="24"/>
        </w:rPr>
        <w:t>类比监测报告</w:t>
      </w:r>
    </w:p>
    <w:p>
      <w:pPr>
        <w:pStyle w:val="3"/>
        <w:ind w:left="0"/>
        <w:rPr>
          <w:sz w:val="20"/>
        </w:rPr>
      </w:pPr>
    </w:p>
    <w:p>
      <w:pPr>
        <w:pStyle w:val="3"/>
        <w:spacing w:before="10"/>
        <w:ind w:left="0"/>
        <w:rPr>
          <w:sz w:val="29"/>
        </w:rPr>
      </w:pPr>
      <w:r>
        <w:drawing>
          <wp:anchor distT="0" distB="0" distL="0" distR="0" simplePos="0" relativeHeight="1024" behindDoc="0" locked="0" layoutInCell="1" allowOverlap="1">
            <wp:simplePos x="0" y="0"/>
            <wp:positionH relativeFrom="page">
              <wp:posOffset>1723390</wp:posOffset>
            </wp:positionH>
            <wp:positionV relativeFrom="paragraph">
              <wp:posOffset>267335</wp:posOffset>
            </wp:positionV>
            <wp:extent cx="5149215" cy="7132320"/>
            <wp:effectExtent l="0" t="0" r="0" b="0"/>
            <wp:wrapTopAndBottom/>
            <wp:docPr id="8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8.jpeg"/>
                    <pic:cNvPicPr>
                      <a:picLocks noChangeAspect="1"/>
                    </pic:cNvPicPr>
                  </pic:nvPicPr>
                  <pic:blipFill>
                    <a:blip r:embed="rId41" cstate="print"/>
                    <a:stretch>
                      <a:fillRect/>
                    </a:stretch>
                  </pic:blipFill>
                  <pic:spPr>
                    <a:xfrm>
                      <a:off x="0" y="0"/>
                      <a:ext cx="5149158" cy="7132319"/>
                    </a:xfrm>
                    <a:prstGeom prst="rect">
                      <a:avLst/>
                    </a:prstGeom>
                  </pic:spPr>
                </pic:pic>
              </a:graphicData>
            </a:graphic>
          </wp:anchor>
        </w:drawing>
      </w:r>
    </w:p>
    <w:p>
      <w:pPr>
        <w:spacing w:after="0"/>
        <w:rPr>
          <w:sz w:val="29"/>
        </w:rPr>
        <w:sectPr>
          <w:pgSz w:w="11910" w:h="16840"/>
          <w:pgMar w:top="1380" w:right="600" w:bottom="280" w:left="980" w:header="720" w:footer="720" w:gutter="0"/>
        </w:sectPr>
      </w:pPr>
    </w:p>
    <w:p>
      <w:pPr>
        <w:pStyle w:val="3"/>
        <w:ind w:left="0"/>
        <w:rPr>
          <w:rFonts w:ascii="Times New Roman"/>
          <w:sz w:val="20"/>
        </w:rPr>
      </w:pPr>
    </w:p>
    <w:p>
      <w:pPr>
        <w:pStyle w:val="3"/>
        <w:ind w:left="0"/>
        <w:rPr>
          <w:rFonts w:ascii="Times New Roman"/>
          <w:sz w:val="20"/>
        </w:rPr>
      </w:pPr>
    </w:p>
    <w:p>
      <w:pPr>
        <w:pStyle w:val="3"/>
        <w:ind w:left="0"/>
        <w:rPr>
          <w:rFonts w:ascii="Times New Roman"/>
          <w:sz w:val="20"/>
        </w:rPr>
      </w:pPr>
    </w:p>
    <w:p>
      <w:pPr>
        <w:pStyle w:val="3"/>
        <w:spacing w:before="9"/>
        <w:ind w:left="0"/>
        <w:rPr>
          <w:rFonts w:ascii="Times New Roman"/>
          <w:sz w:val="15"/>
        </w:rPr>
      </w:pPr>
    </w:p>
    <w:p>
      <w:pPr>
        <w:pStyle w:val="3"/>
        <w:ind w:left="1230"/>
        <w:rPr>
          <w:rFonts w:ascii="Times New Roman"/>
          <w:sz w:val="20"/>
        </w:rPr>
      </w:pPr>
      <w:r>
        <w:rPr>
          <w:rFonts w:ascii="Times New Roman"/>
          <w:sz w:val="20"/>
        </w:rPr>
        <w:drawing>
          <wp:inline distT="0" distB="0" distL="0" distR="0">
            <wp:extent cx="5174615" cy="6985000"/>
            <wp:effectExtent l="0" t="0" r="0" b="0"/>
            <wp:docPr id="8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9.jpeg"/>
                    <pic:cNvPicPr>
                      <a:picLocks noChangeAspect="1"/>
                    </pic:cNvPicPr>
                  </pic:nvPicPr>
                  <pic:blipFill>
                    <a:blip r:embed="rId42" cstate="print"/>
                    <a:stretch>
                      <a:fillRect/>
                    </a:stretch>
                  </pic:blipFill>
                  <pic:spPr>
                    <a:xfrm>
                      <a:off x="0" y="0"/>
                      <a:ext cx="5175168" cy="6985254"/>
                    </a:xfrm>
                    <a:prstGeom prst="rect">
                      <a:avLst/>
                    </a:prstGeom>
                  </pic:spPr>
                </pic:pic>
              </a:graphicData>
            </a:graphic>
          </wp:inline>
        </w:drawing>
      </w:r>
    </w:p>
    <w:p>
      <w:pPr>
        <w:spacing w:after="0"/>
        <w:rPr>
          <w:rFonts w:ascii="Times New Roman"/>
          <w:sz w:val="20"/>
        </w:rPr>
        <w:sectPr>
          <w:pgSz w:w="11910" w:h="16840"/>
          <w:pgMar w:top="1580" w:right="600" w:bottom="280" w:left="980" w:header="720" w:footer="720" w:gutter="0"/>
        </w:sectPr>
      </w:pPr>
    </w:p>
    <w:p>
      <w:pPr>
        <w:pStyle w:val="3"/>
        <w:ind w:left="850"/>
        <w:rPr>
          <w:rFonts w:ascii="Times New Roman"/>
          <w:sz w:val="20"/>
        </w:rPr>
      </w:pPr>
      <w:r>
        <w:rPr>
          <w:rFonts w:ascii="Times New Roman"/>
          <w:sz w:val="20"/>
        </w:rPr>
        <w:drawing>
          <wp:inline distT="0" distB="0" distL="0" distR="0">
            <wp:extent cx="5755640" cy="7837170"/>
            <wp:effectExtent l="0" t="0" r="0" b="0"/>
            <wp:docPr id="8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0.jpeg"/>
                    <pic:cNvPicPr>
                      <a:picLocks noChangeAspect="1"/>
                    </pic:cNvPicPr>
                  </pic:nvPicPr>
                  <pic:blipFill>
                    <a:blip r:embed="rId43" cstate="print"/>
                    <a:stretch>
                      <a:fillRect/>
                    </a:stretch>
                  </pic:blipFill>
                  <pic:spPr>
                    <a:xfrm>
                      <a:off x="0" y="0"/>
                      <a:ext cx="5756230" cy="7837170"/>
                    </a:xfrm>
                    <a:prstGeom prst="rect">
                      <a:avLst/>
                    </a:prstGeom>
                  </pic:spPr>
                </pic:pic>
              </a:graphicData>
            </a:graphic>
          </wp:inline>
        </w:drawing>
      </w:r>
    </w:p>
    <w:p>
      <w:pPr>
        <w:spacing w:after="0"/>
        <w:rPr>
          <w:rFonts w:ascii="Times New Roman"/>
          <w:sz w:val="20"/>
        </w:rPr>
        <w:sectPr>
          <w:pgSz w:w="11910" w:h="16840"/>
          <w:pgMar w:top="1440" w:right="600" w:bottom="280" w:left="980" w:header="720" w:footer="720" w:gutter="0"/>
        </w:sectPr>
      </w:pPr>
    </w:p>
    <w:p>
      <w:pPr>
        <w:pStyle w:val="3"/>
        <w:ind w:left="850"/>
        <w:rPr>
          <w:rFonts w:ascii="Times New Roman"/>
          <w:sz w:val="20"/>
        </w:rPr>
      </w:pPr>
      <w:r>
        <w:rPr>
          <w:rFonts w:ascii="Times New Roman"/>
          <w:sz w:val="20"/>
        </w:rPr>
        <w:drawing>
          <wp:inline distT="0" distB="0" distL="0" distR="0">
            <wp:extent cx="5476240" cy="7601585"/>
            <wp:effectExtent l="0" t="0" r="0" b="0"/>
            <wp:docPr id="9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1.jpeg"/>
                    <pic:cNvPicPr>
                      <a:picLocks noChangeAspect="1"/>
                    </pic:cNvPicPr>
                  </pic:nvPicPr>
                  <pic:blipFill>
                    <a:blip r:embed="rId44" cstate="print"/>
                    <a:stretch>
                      <a:fillRect/>
                    </a:stretch>
                  </pic:blipFill>
                  <pic:spPr>
                    <a:xfrm>
                      <a:off x="0" y="0"/>
                      <a:ext cx="5476448" cy="7601711"/>
                    </a:xfrm>
                    <a:prstGeom prst="rect">
                      <a:avLst/>
                    </a:prstGeom>
                  </pic:spPr>
                </pic:pic>
              </a:graphicData>
            </a:graphic>
          </wp:inline>
        </w:drawing>
      </w:r>
    </w:p>
    <w:p>
      <w:pPr>
        <w:spacing w:after="0"/>
        <w:rPr>
          <w:rFonts w:ascii="Times New Roman"/>
          <w:sz w:val="20"/>
        </w:rPr>
        <w:sectPr>
          <w:pgSz w:w="11910" w:h="16840"/>
          <w:pgMar w:top="1440" w:right="600" w:bottom="280" w:left="980" w:header="720" w:footer="720" w:gutter="0"/>
        </w:sectPr>
      </w:pPr>
    </w:p>
    <w:p>
      <w:pPr>
        <w:pStyle w:val="3"/>
        <w:ind w:left="850"/>
        <w:rPr>
          <w:rFonts w:ascii="Times New Roman"/>
          <w:sz w:val="20"/>
        </w:rPr>
      </w:pPr>
      <w:r>
        <w:rPr>
          <w:rFonts w:ascii="Times New Roman"/>
          <w:sz w:val="20"/>
        </w:rPr>
        <w:drawing>
          <wp:inline distT="0" distB="0" distL="0" distR="0">
            <wp:extent cx="5701665" cy="7900670"/>
            <wp:effectExtent l="0" t="0" r="0" b="0"/>
            <wp:docPr id="9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2.jpeg"/>
                    <pic:cNvPicPr>
                      <a:picLocks noChangeAspect="1"/>
                    </pic:cNvPicPr>
                  </pic:nvPicPr>
                  <pic:blipFill>
                    <a:blip r:embed="rId45" cstate="print"/>
                    <a:stretch>
                      <a:fillRect/>
                    </a:stretch>
                  </pic:blipFill>
                  <pic:spPr>
                    <a:xfrm>
                      <a:off x="0" y="0"/>
                      <a:ext cx="5701874" cy="7901273"/>
                    </a:xfrm>
                    <a:prstGeom prst="rect">
                      <a:avLst/>
                    </a:prstGeom>
                  </pic:spPr>
                </pic:pic>
              </a:graphicData>
            </a:graphic>
          </wp:inline>
        </w:drawing>
      </w:r>
    </w:p>
    <w:p>
      <w:pPr>
        <w:spacing w:after="0"/>
        <w:rPr>
          <w:rFonts w:ascii="Times New Roman"/>
          <w:sz w:val="20"/>
        </w:rPr>
        <w:sectPr>
          <w:pgSz w:w="11910" w:h="16840"/>
          <w:pgMar w:top="1440" w:right="600" w:bottom="280" w:left="980" w:header="720" w:footer="720" w:gutter="0"/>
        </w:sectPr>
      </w:pPr>
    </w:p>
    <w:p>
      <w:pPr>
        <w:pStyle w:val="3"/>
        <w:ind w:left="850"/>
        <w:rPr>
          <w:rFonts w:ascii="Times New Roman"/>
          <w:sz w:val="20"/>
        </w:rPr>
      </w:pPr>
      <w:r>
        <w:rPr>
          <w:rFonts w:ascii="Times New Roman"/>
          <w:sz w:val="20"/>
        </w:rPr>
        <w:drawing>
          <wp:inline distT="0" distB="0" distL="0" distR="0">
            <wp:extent cx="5417185" cy="7866380"/>
            <wp:effectExtent l="0" t="0" r="0" b="0"/>
            <wp:docPr id="9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3.jpeg"/>
                    <pic:cNvPicPr>
                      <a:picLocks noChangeAspect="1"/>
                    </pic:cNvPicPr>
                  </pic:nvPicPr>
                  <pic:blipFill>
                    <a:blip r:embed="rId46" cstate="print"/>
                    <a:stretch>
                      <a:fillRect/>
                    </a:stretch>
                  </pic:blipFill>
                  <pic:spPr>
                    <a:xfrm>
                      <a:off x="0" y="0"/>
                      <a:ext cx="5417732" cy="7866888"/>
                    </a:xfrm>
                    <a:prstGeom prst="rect">
                      <a:avLst/>
                    </a:prstGeom>
                  </pic:spPr>
                </pic:pic>
              </a:graphicData>
            </a:graphic>
          </wp:inline>
        </w:drawing>
      </w:r>
    </w:p>
    <w:p>
      <w:pPr>
        <w:spacing w:after="0"/>
        <w:rPr>
          <w:rFonts w:ascii="Times New Roman"/>
          <w:sz w:val="20"/>
        </w:rPr>
        <w:sectPr>
          <w:pgSz w:w="11910" w:h="16840"/>
          <w:pgMar w:top="1440" w:right="600" w:bottom="280" w:left="980" w:header="720" w:footer="720" w:gutter="0"/>
        </w:sectPr>
      </w:pPr>
    </w:p>
    <w:p>
      <w:pPr>
        <w:pStyle w:val="3"/>
        <w:ind w:left="850"/>
        <w:rPr>
          <w:rFonts w:ascii="Times New Roman"/>
          <w:sz w:val="20"/>
        </w:rPr>
      </w:pPr>
      <w:r>
        <w:rPr>
          <w:rFonts w:ascii="Times New Roman"/>
          <w:sz w:val="20"/>
        </w:rPr>
        <w:drawing>
          <wp:inline distT="0" distB="0" distL="0" distR="0">
            <wp:extent cx="5361940" cy="7680325"/>
            <wp:effectExtent l="0" t="0" r="0" b="0"/>
            <wp:docPr id="9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4.jpeg"/>
                    <pic:cNvPicPr>
                      <a:picLocks noChangeAspect="1"/>
                    </pic:cNvPicPr>
                  </pic:nvPicPr>
                  <pic:blipFill>
                    <a:blip r:embed="rId47" cstate="print"/>
                    <a:stretch>
                      <a:fillRect/>
                    </a:stretch>
                  </pic:blipFill>
                  <pic:spPr>
                    <a:xfrm>
                      <a:off x="0" y="0"/>
                      <a:ext cx="5362447" cy="7680959"/>
                    </a:xfrm>
                    <a:prstGeom prst="rect">
                      <a:avLst/>
                    </a:prstGeom>
                  </pic:spPr>
                </pic:pic>
              </a:graphicData>
            </a:graphic>
          </wp:inline>
        </w:drawing>
      </w:r>
    </w:p>
    <w:p>
      <w:pPr>
        <w:spacing w:after="0"/>
        <w:rPr>
          <w:rFonts w:ascii="Times New Roman"/>
          <w:sz w:val="20"/>
        </w:rPr>
        <w:sectPr>
          <w:pgSz w:w="11910" w:h="16840"/>
          <w:pgMar w:top="1420" w:right="600" w:bottom="280" w:left="980" w:header="720" w:footer="720" w:gutter="0"/>
        </w:sectPr>
      </w:pPr>
    </w:p>
    <w:p>
      <w:pPr>
        <w:pStyle w:val="3"/>
        <w:ind w:left="850"/>
        <w:rPr>
          <w:rFonts w:ascii="Times New Roman"/>
          <w:sz w:val="20"/>
        </w:rPr>
      </w:pPr>
      <w:r>
        <w:rPr>
          <w:rFonts w:ascii="Times New Roman"/>
          <w:sz w:val="20"/>
        </w:rPr>
        <w:drawing>
          <wp:inline distT="0" distB="0" distL="0" distR="0">
            <wp:extent cx="5220970" cy="7092950"/>
            <wp:effectExtent l="0" t="0" r="0" b="0"/>
            <wp:docPr id="9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5.jpeg"/>
                    <pic:cNvPicPr>
                      <a:picLocks noChangeAspect="1"/>
                    </pic:cNvPicPr>
                  </pic:nvPicPr>
                  <pic:blipFill>
                    <a:blip r:embed="rId48" cstate="print"/>
                    <a:stretch>
                      <a:fillRect/>
                    </a:stretch>
                  </pic:blipFill>
                  <pic:spPr>
                    <a:xfrm>
                      <a:off x="0" y="0"/>
                      <a:ext cx="5221299" cy="7093458"/>
                    </a:xfrm>
                    <a:prstGeom prst="rect">
                      <a:avLst/>
                    </a:prstGeom>
                  </pic:spPr>
                </pic:pic>
              </a:graphicData>
            </a:graphic>
          </wp:inline>
        </w:drawing>
      </w:r>
    </w:p>
    <w:p>
      <w:pPr>
        <w:spacing w:after="0"/>
        <w:rPr>
          <w:rFonts w:ascii="Times New Roman"/>
          <w:sz w:val="20"/>
        </w:rPr>
        <w:sectPr>
          <w:pgSz w:w="11910" w:h="16840"/>
          <w:pgMar w:top="1420" w:right="600" w:bottom="280" w:left="980" w:header="720" w:footer="720" w:gutter="0"/>
        </w:sectPr>
      </w:pPr>
    </w:p>
    <w:p>
      <w:pPr>
        <w:spacing w:before="44"/>
        <w:ind w:left="820" w:right="0" w:firstLine="0"/>
        <w:jc w:val="left"/>
        <w:rPr>
          <w:sz w:val="24"/>
        </w:rPr>
      </w:pPr>
      <w:r>
        <w:rPr>
          <w:sz w:val="24"/>
        </w:rPr>
        <w:t xml:space="preserve">附件 </w:t>
      </w:r>
      <w:r>
        <w:rPr>
          <w:rFonts w:ascii="Times New Roman" w:eastAsia="Times New Roman"/>
          <w:sz w:val="24"/>
        </w:rPr>
        <w:t xml:space="preserve">12 </w:t>
      </w:r>
      <w:r>
        <w:rPr>
          <w:sz w:val="24"/>
        </w:rPr>
        <w:t>工作场所辐射环境现状监测报告</w:t>
      </w:r>
    </w:p>
    <w:p>
      <w:pPr>
        <w:pStyle w:val="3"/>
        <w:spacing w:before="7"/>
        <w:ind w:left="0"/>
        <w:rPr>
          <w:sz w:val="20"/>
        </w:rPr>
      </w:pPr>
      <w:r>
        <w:drawing>
          <wp:anchor distT="0" distB="0" distL="0" distR="0" simplePos="0" relativeHeight="1024" behindDoc="0" locked="0" layoutInCell="1" allowOverlap="1">
            <wp:simplePos x="0" y="0"/>
            <wp:positionH relativeFrom="page">
              <wp:posOffset>1163955</wp:posOffset>
            </wp:positionH>
            <wp:positionV relativeFrom="paragraph">
              <wp:posOffset>191770</wp:posOffset>
            </wp:positionV>
            <wp:extent cx="5132070" cy="7143115"/>
            <wp:effectExtent l="0" t="0" r="0" b="0"/>
            <wp:wrapTopAndBottom/>
            <wp:docPr id="10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6.jpeg"/>
                    <pic:cNvPicPr>
                      <a:picLocks noChangeAspect="1"/>
                    </pic:cNvPicPr>
                  </pic:nvPicPr>
                  <pic:blipFill>
                    <a:blip r:embed="rId49" cstate="print"/>
                    <a:stretch>
                      <a:fillRect/>
                    </a:stretch>
                  </pic:blipFill>
                  <pic:spPr>
                    <a:xfrm>
                      <a:off x="0" y="0"/>
                      <a:ext cx="5131951" cy="7142988"/>
                    </a:xfrm>
                    <a:prstGeom prst="rect">
                      <a:avLst/>
                    </a:prstGeom>
                  </pic:spPr>
                </pic:pic>
              </a:graphicData>
            </a:graphic>
          </wp:anchor>
        </w:drawing>
      </w:r>
    </w:p>
    <w:p>
      <w:pPr>
        <w:spacing w:after="0"/>
        <w:rPr>
          <w:sz w:val="20"/>
        </w:rPr>
        <w:sectPr>
          <w:pgSz w:w="11910" w:h="16840"/>
          <w:pgMar w:top="1380" w:right="600" w:bottom="280" w:left="980" w:header="720" w:footer="720" w:gutter="0"/>
        </w:sectPr>
      </w:pPr>
    </w:p>
    <w:p>
      <w:pPr>
        <w:pStyle w:val="3"/>
        <w:ind w:left="850"/>
        <w:rPr>
          <w:sz w:val="20"/>
        </w:rPr>
      </w:pPr>
      <w:r>
        <w:rPr>
          <w:sz w:val="20"/>
        </w:rPr>
        <w:drawing>
          <wp:inline distT="0" distB="0" distL="0" distR="0">
            <wp:extent cx="5133340" cy="7089140"/>
            <wp:effectExtent l="0" t="0" r="0" b="0"/>
            <wp:docPr id="10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7.jpeg"/>
                    <pic:cNvPicPr>
                      <a:picLocks noChangeAspect="1"/>
                    </pic:cNvPicPr>
                  </pic:nvPicPr>
                  <pic:blipFill>
                    <a:blip r:embed="rId50" cstate="print"/>
                    <a:stretch>
                      <a:fillRect/>
                    </a:stretch>
                  </pic:blipFill>
                  <pic:spPr>
                    <a:xfrm>
                      <a:off x="0" y="0"/>
                      <a:ext cx="5133458" cy="7089743"/>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917"/>
        <w:rPr>
          <w:sz w:val="20"/>
        </w:rPr>
      </w:pPr>
      <w:r>
        <w:rPr>
          <w:sz w:val="20"/>
        </w:rPr>
        <w:drawing>
          <wp:inline distT="0" distB="0" distL="0" distR="0">
            <wp:extent cx="5092065" cy="7146925"/>
            <wp:effectExtent l="0" t="0" r="0" b="0"/>
            <wp:docPr id="10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48.jpeg"/>
                    <pic:cNvPicPr>
                      <a:picLocks noChangeAspect="1"/>
                    </pic:cNvPicPr>
                  </pic:nvPicPr>
                  <pic:blipFill>
                    <a:blip r:embed="rId51" cstate="print"/>
                    <a:stretch>
                      <a:fillRect/>
                    </a:stretch>
                  </pic:blipFill>
                  <pic:spPr>
                    <a:xfrm>
                      <a:off x="0" y="0"/>
                      <a:ext cx="5092666" cy="7147083"/>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87"/>
        <w:rPr>
          <w:sz w:val="20"/>
        </w:rPr>
      </w:pPr>
      <w:r>
        <w:rPr>
          <w:sz w:val="20"/>
        </w:rPr>
        <w:drawing>
          <wp:inline distT="0" distB="0" distL="0" distR="0">
            <wp:extent cx="5130165" cy="7146925"/>
            <wp:effectExtent l="0" t="0" r="0" b="0"/>
            <wp:docPr id="10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9.jpeg"/>
                    <pic:cNvPicPr>
                      <a:picLocks noChangeAspect="1"/>
                    </pic:cNvPicPr>
                  </pic:nvPicPr>
                  <pic:blipFill>
                    <a:blip r:embed="rId52" cstate="print"/>
                    <a:stretch>
                      <a:fillRect/>
                    </a:stretch>
                  </pic:blipFill>
                  <pic:spPr>
                    <a:xfrm>
                      <a:off x="0" y="0"/>
                      <a:ext cx="5130199" cy="7147083"/>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911"/>
        <w:rPr>
          <w:sz w:val="20"/>
        </w:rPr>
      </w:pPr>
      <w:r>
        <w:rPr>
          <w:sz w:val="20"/>
        </w:rPr>
        <w:drawing>
          <wp:inline distT="0" distB="0" distL="0" distR="0">
            <wp:extent cx="5103495" cy="7048500"/>
            <wp:effectExtent l="0" t="0" r="0" b="0"/>
            <wp:docPr id="10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0.jpeg"/>
                    <pic:cNvPicPr>
                      <a:picLocks noChangeAspect="1"/>
                    </pic:cNvPicPr>
                  </pic:nvPicPr>
                  <pic:blipFill>
                    <a:blip r:embed="rId53" cstate="print"/>
                    <a:stretch>
                      <a:fillRect/>
                    </a:stretch>
                  </pic:blipFill>
                  <pic:spPr>
                    <a:xfrm>
                      <a:off x="0" y="0"/>
                      <a:ext cx="5103877" cy="7048785"/>
                    </a:xfrm>
                    <a:prstGeom prst="rect">
                      <a:avLst/>
                    </a:prstGeom>
                  </pic:spPr>
                </pic:pic>
              </a:graphicData>
            </a:graphic>
          </wp:inline>
        </w:drawing>
      </w:r>
    </w:p>
    <w:p>
      <w:pPr>
        <w:spacing w:after="0"/>
        <w:rPr>
          <w:sz w:val="20"/>
        </w:rPr>
        <w:sectPr>
          <w:pgSz w:w="11910" w:h="16840"/>
          <w:pgMar w:top="1520" w:right="600" w:bottom="280" w:left="980" w:header="720" w:footer="720" w:gutter="0"/>
        </w:sectPr>
      </w:pPr>
    </w:p>
    <w:p>
      <w:pPr>
        <w:spacing w:before="44"/>
        <w:ind w:left="820" w:right="0" w:firstLine="0"/>
        <w:jc w:val="left"/>
        <w:rPr>
          <w:sz w:val="24"/>
        </w:rPr>
      </w:pPr>
      <w:r>
        <w:rPr>
          <w:sz w:val="24"/>
        </w:rPr>
        <w:t xml:space="preserve">附件 </w:t>
      </w:r>
      <w:r>
        <w:rPr>
          <w:rFonts w:ascii="Times New Roman" w:eastAsia="Times New Roman"/>
          <w:sz w:val="24"/>
        </w:rPr>
        <w:t xml:space="preserve">13 </w:t>
      </w:r>
      <w:r>
        <w:rPr>
          <w:sz w:val="24"/>
        </w:rPr>
        <w:t>监测资质和检定证书</w:t>
      </w:r>
    </w:p>
    <w:p>
      <w:pPr>
        <w:pStyle w:val="3"/>
        <w:spacing w:before="8"/>
        <w:ind w:left="0"/>
        <w:rPr>
          <w:sz w:val="12"/>
        </w:rPr>
      </w:pPr>
      <w:r>
        <w:drawing>
          <wp:anchor distT="0" distB="0" distL="0" distR="0" simplePos="0" relativeHeight="1024" behindDoc="0" locked="0" layoutInCell="1" allowOverlap="1">
            <wp:simplePos x="0" y="0"/>
            <wp:positionH relativeFrom="page">
              <wp:posOffset>1162050</wp:posOffset>
            </wp:positionH>
            <wp:positionV relativeFrom="paragraph">
              <wp:posOffset>127635</wp:posOffset>
            </wp:positionV>
            <wp:extent cx="5196840" cy="7146925"/>
            <wp:effectExtent l="0" t="0" r="0" b="0"/>
            <wp:wrapTopAndBottom/>
            <wp:docPr id="11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1.jpeg"/>
                    <pic:cNvPicPr>
                      <a:picLocks noChangeAspect="1"/>
                    </pic:cNvPicPr>
                  </pic:nvPicPr>
                  <pic:blipFill>
                    <a:blip r:embed="rId54" cstate="print"/>
                    <a:stretch>
                      <a:fillRect/>
                    </a:stretch>
                  </pic:blipFill>
                  <pic:spPr>
                    <a:xfrm>
                      <a:off x="0" y="0"/>
                      <a:ext cx="5197128" cy="7147083"/>
                    </a:xfrm>
                    <a:prstGeom prst="rect">
                      <a:avLst/>
                    </a:prstGeom>
                  </pic:spPr>
                </pic:pic>
              </a:graphicData>
            </a:graphic>
          </wp:anchor>
        </w:drawing>
      </w:r>
    </w:p>
    <w:p>
      <w:pPr>
        <w:spacing w:after="0"/>
        <w:rPr>
          <w:sz w:val="12"/>
        </w:rPr>
        <w:sectPr>
          <w:pgSz w:w="11910" w:h="16840"/>
          <w:pgMar w:top="1380" w:right="600" w:bottom="280" w:left="980" w:header="720" w:footer="720" w:gutter="0"/>
        </w:sectPr>
      </w:pPr>
    </w:p>
    <w:p>
      <w:pPr>
        <w:pStyle w:val="3"/>
        <w:ind w:left="850"/>
        <w:rPr>
          <w:sz w:val="20"/>
        </w:rPr>
      </w:pPr>
      <w:r>
        <w:rPr>
          <w:sz w:val="20"/>
        </w:rPr>
        <w:drawing>
          <wp:inline distT="0" distB="0" distL="0" distR="0">
            <wp:extent cx="5197475" cy="7310755"/>
            <wp:effectExtent l="0" t="0" r="0" b="0"/>
            <wp:docPr id="11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2.jpeg"/>
                    <pic:cNvPicPr>
                      <a:picLocks noChangeAspect="1"/>
                    </pic:cNvPicPr>
                  </pic:nvPicPr>
                  <pic:blipFill>
                    <a:blip r:embed="rId55" cstate="print"/>
                    <a:stretch>
                      <a:fillRect/>
                    </a:stretch>
                  </pic:blipFill>
                  <pic:spPr>
                    <a:xfrm>
                      <a:off x="0" y="0"/>
                      <a:ext cx="5197498" cy="7310913"/>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1022"/>
        <w:rPr>
          <w:sz w:val="20"/>
        </w:rPr>
      </w:pPr>
      <w:r>
        <w:rPr>
          <w:sz w:val="20"/>
        </w:rPr>
        <w:drawing>
          <wp:inline distT="0" distB="0" distL="0" distR="0">
            <wp:extent cx="5161915" cy="7310120"/>
            <wp:effectExtent l="0" t="0" r="0" b="0"/>
            <wp:docPr id="11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3.jpeg"/>
                    <pic:cNvPicPr>
                      <a:picLocks noChangeAspect="1"/>
                    </pic:cNvPicPr>
                  </pic:nvPicPr>
                  <pic:blipFill>
                    <a:blip r:embed="rId56" cstate="print"/>
                    <a:stretch>
                      <a:fillRect/>
                    </a:stretch>
                  </pic:blipFill>
                  <pic:spPr>
                    <a:xfrm>
                      <a:off x="0" y="0"/>
                      <a:ext cx="5161923" cy="7310628"/>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0"/>
        <w:rPr>
          <w:sz w:val="20"/>
        </w:rPr>
      </w:pPr>
      <w:r>
        <w:rPr>
          <w:sz w:val="20"/>
        </w:rPr>
        <w:drawing>
          <wp:inline distT="0" distB="0" distL="0" distR="0">
            <wp:extent cx="5369560" cy="7793990"/>
            <wp:effectExtent l="0" t="0" r="0" b="0"/>
            <wp:docPr id="11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4.jpeg"/>
                    <pic:cNvPicPr>
                      <a:picLocks noChangeAspect="1"/>
                    </pic:cNvPicPr>
                  </pic:nvPicPr>
                  <pic:blipFill>
                    <a:blip r:embed="rId57" cstate="print"/>
                    <a:stretch>
                      <a:fillRect/>
                    </a:stretch>
                  </pic:blipFill>
                  <pic:spPr>
                    <a:xfrm>
                      <a:off x="0" y="0"/>
                      <a:ext cx="5370099" cy="7794212"/>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0"/>
        <w:rPr>
          <w:sz w:val="20"/>
        </w:rPr>
      </w:pPr>
      <w:r>
        <w:rPr>
          <w:sz w:val="20"/>
        </w:rPr>
        <w:drawing>
          <wp:inline distT="0" distB="0" distL="0" distR="0">
            <wp:extent cx="5455920" cy="7802245"/>
            <wp:effectExtent l="0" t="0" r="0" b="0"/>
            <wp:docPr id="11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5.jpeg"/>
                    <pic:cNvPicPr>
                      <a:picLocks noChangeAspect="1"/>
                    </pic:cNvPicPr>
                  </pic:nvPicPr>
                  <pic:blipFill>
                    <a:blip r:embed="rId58" cstate="print"/>
                    <a:stretch>
                      <a:fillRect/>
                    </a:stretch>
                  </pic:blipFill>
                  <pic:spPr>
                    <a:xfrm>
                      <a:off x="0" y="0"/>
                      <a:ext cx="5456276" cy="7802403"/>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pStyle w:val="3"/>
        <w:ind w:left="850"/>
        <w:rPr>
          <w:sz w:val="20"/>
        </w:rPr>
      </w:pPr>
      <w:r>
        <w:rPr>
          <w:sz w:val="20"/>
        </w:rPr>
        <w:drawing>
          <wp:inline distT="0" distB="0" distL="0" distR="0">
            <wp:extent cx="5355590" cy="7802245"/>
            <wp:effectExtent l="0" t="0" r="0" b="0"/>
            <wp:docPr id="12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6.jpeg"/>
                    <pic:cNvPicPr>
                      <a:picLocks noChangeAspect="1"/>
                    </pic:cNvPicPr>
                  </pic:nvPicPr>
                  <pic:blipFill>
                    <a:blip r:embed="rId59" cstate="print"/>
                    <a:stretch>
                      <a:fillRect/>
                    </a:stretch>
                  </pic:blipFill>
                  <pic:spPr>
                    <a:xfrm>
                      <a:off x="0" y="0"/>
                      <a:ext cx="5356035" cy="7802403"/>
                    </a:xfrm>
                    <a:prstGeom prst="rect">
                      <a:avLst/>
                    </a:prstGeom>
                  </pic:spPr>
                </pic:pic>
              </a:graphicData>
            </a:graphic>
          </wp:inline>
        </w:drawing>
      </w:r>
    </w:p>
    <w:p>
      <w:pPr>
        <w:spacing w:after="0"/>
        <w:rPr>
          <w:sz w:val="20"/>
        </w:rPr>
        <w:sectPr>
          <w:pgSz w:w="11910" w:h="16840"/>
          <w:pgMar w:top="1420" w:right="600" w:bottom="280" w:left="980" w:header="720" w:footer="720" w:gutter="0"/>
        </w:sectPr>
      </w:pPr>
    </w:p>
    <w:p>
      <w:pPr>
        <w:spacing w:before="44"/>
        <w:ind w:left="820" w:right="0" w:firstLine="0"/>
        <w:jc w:val="left"/>
        <w:rPr>
          <w:sz w:val="24"/>
        </w:rPr>
      </w:pPr>
      <w:r>
        <w:rPr>
          <w:sz w:val="24"/>
        </w:rPr>
        <w:t xml:space="preserve">附件 </w:t>
      </w:r>
      <w:r>
        <w:rPr>
          <w:rFonts w:ascii="Times New Roman" w:eastAsia="Times New Roman"/>
          <w:sz w:val="24"/>
        </w:rPr>
        <w:t xml:space="preserve">14 </w:t>
      </w:r>
      <w:r>
        <w:rPr>
          <w:sz w:val="24"/>
        </w:rPr>
        <w:t>专家意见</w:t>
      </w:r>
    </w:p>
    <w:p>
      <w:pPr>
        <w:pStyle w:val="3"/>
        <w:ind w:left="0"/>
        <w:rPr>
          <w:sz w:val="20"/>
        </w:rPr>
      </w:pPr>
    </w:p>
    <w:p>
      <w:pPr>
        <w:pStyle w:val="3"/>
        <w:ind w:left="0"/>
        <w:rPr>
          <w:sz w:val="20"/>
        </w:rPr>
      </w:pPr>
    </w:p>
    <w:p>
      <w:pPr>
        <w:pStyle w:val="3"/>
        <w:ind w:left="0"/>
        <w:rPr>
          <w:sz w:val="20"/>
        </w:rPr>
      </w:pPr>
    </w:p>
    <w:p>
      <w:pPr>
        <w:pStyle w:val="3"/>
        <w:ind w:left="0"/>
        <w:rPr>
          <w:sz w:val="20"/>
        </w:rPr>
      </w:pPr>
    </w:p>
    <w:p>
      <w:pPr>
        <w:pStyle w:val="3"/>
        <w:ind w:left="0"/>
        <w:rPr>
          <w:sz w:val="20"/>
        </w:rPr>
      </w:pPr>
    </w:p>
    <w:p>
      <w:pPr>
        <w:pStyle w:val="3"/>
        <w:ind w:left="0"/>
        <w:rPr>
          <w:sz w:val="20"/>
        </w:rPr>
      </w:pPr>
    </w:p>
    <w:p>
      <w:pPr>
        <w:pStyle w:val="3"/>
        <w:ind w:left="0"/>
        <w:rPr>
          <w:sz w:val="20"/>
        </w:rPr>
      </w:pPr>
    </w:p>
    <w:p>
      <w:pPr>
        <w:pStyle w:val="3"/>
        <w:ind w:left="0"/>
        <w:rPr>
          <w:sz w:val="20"/>
        </w:rPr>
      </w:pPr>
    </w:p>
    <w:p>
      <w:pPr>
        <w:pStyle w:val="3"/>
        <w:spacing w:before="12"/>
        <w:ind w:left="0"/>
        <w:rPr>
          <w:sz w:val="17"/>
        </w:rPr>
      </w:pPr>
      <w:r>
        <w:drawing>
          <wp:anchor distT="0" distB="0" distL="0" distR="0" simplePos="0" relativeHeight="1024" behindDoc="0" locked="0" layoutInCell="1" allowOverlap="1">
            <wp:simplePos x="0" y="0"/>
            <wp:positionH relativeFrom="page">
              <wp:posOffset>1976120</wp:posOffset>
            </wp:positionH>
            <wp:positionV relativeFrom="paragraph">
              <wp:posOffset>170815</wp:posOffset>
            </wp:positionV>
            <wp:extent cx="3758565" cy="4375150"/>
            <wp:effectExtent l="0" t="0" r="0" b="0"/>
            <wp:wrapTopAndBottom/>
            <wp:docPr id="12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7.jpeg"/>
                    <pic:cNvPicPr>
                      <a:picLocks noChangeAspect="1"/>
                    </pic:cNvPicPr>
                  </pic:nvPicPr>
                  <pic:blipFill>
                    <a:blip r:embed="rId60" cstate="print"/>
                    <a:stretch>
                      <a:fillRect/>
                    </a:stretch>
                  </pic:blipFill>
                  <pic:spPr>
                    <a:xfrm>
                      <a:off x="0" y="0"/>
                      <a:ext cx="3758767" cy="4375404"/>
                    </a:xfrm>
                    <a:prstGeom prst="rect">
                      <a:avLst/>
                    </a:prstGeom>
                  </pic:spPr>
                </pic:pic>
              </a:graphicData>
            </a:graphic>
          </wp:anchor>
        </w:drawing>
      </w:r>
    </w:p>
    <w:p>
      <w:pPr>
        <w:spacing w:after="0"/>
        <w:rPr>
          <w:sz w:val="17"/>
        </w:rPr>
        <w:sectPr>
          <w:pgSz w:w="11910" w:h="16840"/>
          <w:pgMar w:top="1380" w:right="600" w:bottom="280" w:left="980" w:header="720" w:footer="720" w:gutter="0"/>
        </w:sectPr>
      </w:pPr>
    </w:p>
    <w:p>
      <w:pPr>
        <w:pStyle w:val="3"/>
        <w:ind w:left="0"/>
        <w:rPr>
          <w:rFonts w:ascii="Times New Roman"/>
          <w:sz w:val="20"/>
        </w:rPr>
      </w:pPr>
    </w:p>
    <w:p>
      <w:pPr>
        <w:pStyle w:val="3"/>
        <w:ind w:left="0"/>
        <w:rPr>
          <w:rFonts w:ascii="Times New Roman"/>
          <w:sz w:val="20"/>
        </w:rPr>
      </w:pPr>
    </w:p>
    <w:p>
      <w:pPr>
        <w:pStyle w:val="3"/>
        <w:ind w:left="0"/>
        <w:rPr>
          <w:rFonts w:ascii="Times New Roman"/>
          <w:sz w:val="20"/>
        </w:rPr>
      </w:pPr>
    </w:p>
    <w:p>
      <w:pPr>
        <w:pStyle w:val="3"/>
        <w:ind w:left="0"/>
        <w:rPr>
          <w:rFonts w:ascii="Times New Roman"/>
          <w:sz w:val="20"/>
        </w:rPr>
      </w:pPr>
    </w:p>
    <w:p>
      <w:pPr>
        <w:pStyle w:val="3"/>
        <w:spacing w:before="9"/>
        <w:ind w:left="0"/>
        <w:rPr>
          <w:rFonts w:ascii="Times New Roman"/>
          <w:sz w:val="15"/>
        </w:rPr>
      </w:pPr>
    </w:p>
    <w:p>
      <w:pPr>
        <w:pStyle w:val="3"/>
        <w:ind w:left="1880"/>
        <w:rPr>
          <w:rFonts w:ascii="Times New Roman"/>
          <w:sz w:val="20"/>
        </w:rPr>
      </w:pPr>
      <w:r>
        <w:rPr>
          <w:rFonts w:ascii="Times New Roman"/>
          <w:sz w:val="20"/>
        </w:rPr>
        <w:drawing>
          <wp:inline distT="0" distB="0" distL="0" distR="0">
            <wp:extent cx="4074160" cy="6203950"/>
            <wp:effectExtent l="0" t="0" r="0" b="0"/>
            <wp:docPr id="12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8.jpeg"/>
                    <pic:cNvPicPr>
                      <a:picLocks noChangeAspect="1"/>
                    </pic:cNvPicPr>
                  </pic:nvPicPr>
                  <pic:blipFill>
                    <a:blip r:embed="rId61" cstate="print"/>
                    <a:stretch>
                      <a:fillRect/>
                    </a:stretch>
                  </pic:blipFill>
                  <pic:spPr>
                    <a:xfrm>
                      <a:off x="0" y="0"/>
                      <a:ext cx="4074284" cy="6204204"/>
                    </a:xfrm>
                    <a:prstGeom prst="rect">
                      <a:avLst/>
                    </a:prstGeom>
                  </pic:spPr>
                </pic:pic>
              </a:graphicData>
            </a:graphic>
          </wp:inline>
        </w:drawing>
      </w:r>
    </w:p>
    <w:p>
      <w:pPr>
        <w:spacing w:after="0"/>
        <w:rPr>
          <w:rFonts w:ascii="Times New Roman"/>
          <w:sz w:val="20"/>
        </w:rPr>
        <w:sectPr>
          <w:pgSz w:w="11910" w:h="16840"/>
          <w:pgMar w:top="1580" w:right="600" w:bottom="280" w:left="980" w:header="720" w:footer="720" w:gutter="0"/>
        </w:sectPr>
      </w:pPr>
    </w:p>
    <w:p>
      <w:pPr>
        <w:pStyle w:val="3"/>
        <w:ind w:left="0"/>
        <w:rPr>
          <w:rFonts w:ascii="Times New Roman"/>
          <w:sz w:val="20"/>
        </w:rPr>
      </w:pPr>
    </w:p>
    <w:p>
      <w:pPr>
        <w:pStyle w:val="3"/>
        <w:ind w:left="0"/>
        <w:rPr>
          <w:rFonts w:ascii="Times New Roman"/>
          <w:sz w:val="20"/>
        </w:rPr>
      </w:pPr>
    </w:p>
    <w:p>
      <w:pPr>
        <w:pStyle w:val="3"/>
        <w:ind w:left="0"/>
        <w:rPr>
          <w:rFonts w:ascii="Times New Roman"/>
          <w:sz w:val="20"/>
        </w:rPr>
      </w:pPr>
    </w:p>
    <w:p>
      <w:pPr>
        <w:pStyle w:val="3"/>
        <w:ind w:left="0"/>
        <w:rPr>
          <w:rFonts w:ascii="Times New Roman"/>
          <w:sz w:val="20"/>
        </w:rPr>
      </w:pPr>
    </w:p>
    <w:p>
      <w:pPr>
        <w:pStyle w:val="3"/>
        <w:spacing w:before="8"/>
        <w:ind w:left="0"/>
        <w:rPr>
          <w:rFonts w:ascii="Times New Roman"/>
          <w:sz w:val="27"/>
        </w:rPr>
      </w:pPr>
    </w:p>
    <w:p>
      <w:pPr>
        <w:pStyle w:val="3"/>
        <w:ind w:left="1995"/>
        <w:rPr>
          <w:rFonts w:ascii="Times New Roman"/>
          <w:sz w:val="20"/>
        </w:rPr>
      </w:pPr>
      <w:r>
        <w:rPr>
          <w:rFonts w:ascii="Times New Roman"/>
          <w:sz w:val="20"/>
        </w:rPr>
        <w:drawing>
          <wp:inline distT="0" distB="0" distL="0" distR="0">
            <wp:extent cx="3817620" cy="6116955"/>
            <wp:effectExtent l="0" t="0" r="0" b="0"/>
            <wp:docPr id="12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59.jpeg"/>
                    <pic:cNvPicPr>
                      <a:picLocks noChangeAspect="1"/>
                    </pic:cNvPicPr>
                  </pic:nvPicPr>
                  <pic:blipFill>
                    <a:blip r:embed="rId62" cstate="print"/>
                    <a:stretch>
                      <a:fillRect/>
                    </a:stretch>
                  </pic:blipFill>
                  <pic:spPr>
                    <a:xfrm>
                      <a:off x="0" y="0"/>
                      <a:ext cx="3818212" cy="6117336"/>
                    </a:xfrm>
                    <a:prstGeom prst="rect">
                      <a:avLst/>
                    </a:prstGeom>
                  </pic:spPr>
                </pic:pic>
              </a:graphicData>
            </a:graphic>
          </wp:inline>
        </w:drawing>
      </w:r>
    </w:p>
    <w:p>
      <w:pPr>
        <w:spacing w:after="0"/>
        <w:rPr>
          <w:rFonts w:ascii="Times New Roman"/>
          <w:sz w:val="20"/>
        </w:rPr>
        <w:sectPr>
          <w:pgSz w:w="11910" w:h="16840"/>
          <w:pgMar w:top="1580" w:right="600" w:bottom="280" w:left="980" w:header="720" w:footer="720" w:gutter="0"/>
        </w:sectPr>
      </w:pPr>
    </w:p>
    <w:p>
      <w:pPr>
        <w:pStyle w:val="3"/>
        <w:ind w:left="0"/>
        <w:rPr>
          <w:rFonts w:ascii="Times New Roman"/>
          <w:sz w:val="20"/>
        </w:rPr>
      </w:pPr>
    </w:p>
    <w:p>
      <w:pPr>
        <w:pStyle w:val="3"/>
        <w:ind w:left="0"/>
        <w:rPr>
          <w:rFonts w:ascii="Times New Roman"/>
          <w:sz w:val="20"/>
        </w:rPr>
      </w:pPr>
    </w:p>
    <w:p>
      <w:pPr>
        <w:pStyle w:val="3"/>
        <w:ind w:left="0"/>
        <w:rPr>
          <w:rFonts w:ascii="Times New Roman"/>
          <w:sz w:val="20"/>
        </w:rPr>
      </w:pPr>
    </w:p>
    <w:p>
      <w:pPr>
        <w:pStyle w:val="3"/>
        <w:ind w:left="0"/>
        <w:rPr>
          <w:rFonts w:ascii="Times New Roman"/>
          <w:sz w:val="20"/>
        </w:rPr>
      </w:pPr>
    </w:p>
    <w:p>
      <w:pPr>
        <w:pStyle w:val="3"/>
        <w:spacing w:before="4"/>
        <w:ind w:left="0"/>
        <w:rPr>
          <w:rFonts w:ascii="Times New Roman"/>
          <w:sz w:val="23"/>
        </w:rPr>
      </w:pPr>
    </w:p>
    <w:p>
      <w:pPr>
        <w:pStyle w:val="3"/>
        <w:ind w:left="1952"/>
        <w:rPr>
          <w:rFonts w:ascii="Times New Roman"/>
          <w:sz w:val="20"/>
        </w:rPr>
      </w:pPr>
      <w:r>
        <w:rPr>
          <w:rFonts w:ascii="Times New Roman"/>
          <w:sz w:val="20"/>
        </w:rPr>
        <w:drawing>
          <wp:inline distT="0" distB="0" distL="0" distR="0">
            <wp:extent cx="3854450" cy="6149340"/>
            <wp:effectExtent l="0" t="0" r="0" b="0"/>
            <wp:docPr id="12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0.jpeg"/>
                    <pic:cNvPicPr>
                      <a:picLocks noChangeAspect="1"/>
                    </pic:cNvPicPr>
                  </pic:nvPicPr>
                  <pic:blipFill>
                    <a:blip r:embed="rId63" cstate="print"/>
                    <a:stretch>
                      <a:fillRect/>
                    </a:stretch>
                  </pic:blipFill>
                  <pic:spPr>
                    <a:xfrm>
                      <a:off x="0" y="0"/>
                      <a:ext cx="3854794" cy="6149340"/>
                    </a:xfrm>
                    <a:prstGeom prst="rect">
                      <a:avLst/>
                    </a:prstGeom>
                  </pic:spPr>
                </pic:pic>
              </a:graphicData>
            </a:graphic>
          </wp:inline>
        </w:drawing>
      </w:r>
    </w:p>
    <w:p>
      <w:pPr>
        <w:spacing w:after="0"/>
        <w:rPr>
          <w:rFonts w:ascii="Times New Roman"/>
          <w:sz w:val="20"/>
        </w:rPr>
        <w:sectPr>
          <w:pgSz w:w="11910" w:h="16840"/>
          <w:pgMar w:top="1580" w:right="600" w:bottom="280" w:left="980" w:header="720" w:footer="720" w:gutter="0"/>
        </w:sectPr>
      </w:pPr>
    </w:p>
    <w:p>
      <w:pPr>
        <w:pStyle w:val="3"/>
        <w:ind w:left="0"/>
        <w:rPr>
          <w:rFonts w:ascii="Times New Roman"/>
          <w:sz w:val="20"/>
        </w:rPr>
      </w:pPr>
    </w:p>
    <w:p>
      <w:pPr>
        <w:pStyle w:val="3"/>
        <w:ind w:left="0"/>
        <w:rPr>
          <w:rFonts w:ascii="Times New Roman"/>
          <w:sz w:val="20"/>
        </w:rPr>
      </w:pPr>
    </w:p>
    <w:p>
      <w:pPr>
        <w:pStyle w:val="3"/>
        <w:spacing w:before="6"/>
        <w:ind w:left="0"/>
        <w:rPr>
          <w:rFonts w:ascii="Times New Roman"/>
          <w:sz w:val="20"/>
        </w:rPr>
      </w:pPr>
    </w:p>
    <w:p>
      <w:pPr>
        <w:spacing w:before="0"/>
        <w:ind w:left="220" w:right="0" w:firstLine="0"/>
        <w:jc w:val="left"/>
        <w:rPr>
          <w:sz w:val="24"/>
        </w:rPr>
      </w:pPr>
      <w:r>
        <w:rPr>
          <w:spacing w:val="-20"/>
          <w:sz w:val="24"/>
        </w:rPr>
        <w:t xml:space="preserve">附件 </w:t>
      </w:r>
      <w:r>
        <w:rPr>
          <w:rFonts w:ascii="Times New Roman" w:eastAsia="Times New Roman"/>
          <w:sz w:val="24"/>
        </w:rPr>
        <w:t>15</w:t>
      </w:r>
      <w:r>
        <w:rPr>
          <w:rFonts w:ascii="Times New Roman" w:eastAsia="Times New Roman"/>
          <w:spacing w:val="59"/>
          <w:sz w:val="24"/>
        </w:rPr>
        <w:t xml:space="preserve"> </w:t>
      </w:r>
      <w:r>
        <w:rPr>
          <w:sz w:val="24"/>
        </w:rPr>
        <w:t>修改清单</w:t>
      </w:r>
    </w:p>
    <w:p>
      <w:pPr>
        <w:pStyle w:val="3"/>
        <w:spacing w:before="9"/>
        <w:ind w:left="0"/>
        <w:rPr>
          <w:sz w:val="15"/>
        </w:rPr>
      </w:pPr>
    </w:p>
    <w:tbl>
      <w:tblPr>
        <w:tblStyle w:val="5"/>
        <w:tblW w:w="14001"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7657"/>
        <w:gridCol w:w="55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816" w:type="dxa"/>
          </w:tcPr>
          <w:p>
            <w:pPr>
              <w:pStyle w:val="8"/>
              <w:spacing w:before="2"/>
              <w:ind w:left="147" w:right="138"/>
              <w:rPr>
                <w:sz w:val="24"/>
              </w:rPr>
            </w:pPr>
            <w:r>
              <w:rPr>
                <w:sz w:val="24"/>
              </w:rPr>
              <w:t>序号</w:t>
            </w:r>
          </w:p>
        </w:tc>
        <w:tc>
          <w:tcPr>
            <w:tcW w:w="7657" w:type="dxa"/>
          </w:tcPr>
          <w:p>
            <w:pPr>
              <w:pStyle w:val="8"/>
              <w:spacing w:before="2"/>
              <w:ind w:left="1168" w:right="1158"/>
              <w:rPr>
                <w:sz w:val="24"/>
              </w:rPr>
            </w:pPr>
            <w:r>
              <w:rPr>
                <w:sz w:val="24"/>
              </w:rPr>
              <w:t>修改意见</w:t>
            </w:r>
          </w:p>
        </w:tc>
        <w:tc>
          <w:tcPr>
            <w:tcW w:w="5528" w:type="dxa"/>
          </w:tcPr>
          <w:p>
            <w:pPr>
              <w:pStyle w:val="8"/>
              <w:spacing w:before="2"/>
              <w:ind w:left="222" w:right="215"/>
              <w:rPr>
                <w:sz w:val="24"/>
              </w:rPr>
            </w:pPr>
            <w:r>
              <w:rPr>
                <w:sz w:val="24"/>
              </w:rPr>
              <w:t>修改内容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9" w:hRule="atLeast"/>
        </w:trPr>
        <w:tc>
          <w:tcPr>
            <w:tcW w:w="816" w:type="dxa"/>
          </w:tcPr>
          <w:p>
            <w:pPr>
              <w:pStyle w:val="8"/>
              <w:spacing w:before="3"/>
              <w:jc w:val="left"/>
              <w:rPr>
                <w:sz w:val="19"/>
              </w:rPr>
            </w:pPr>
          </w:p>
          <w:p>
            <w:pPr>
              <w:pStyle w:val="8"/>
              <w:ind w:left="9"/>
              <w:rPr>
                <w:rFonts w:ascii="Times New Roman"/>
                <w:sz w:val="24"/>
              </w:rPr>
            </w:pPr>
            <w:r>
              <w:rPr>
                <w:rFonts w:ascii="Times New Roman"/>
                <w:sz w:val="24"/>
              </w:rPr>
              <w:t>1</w:t>
            </w:r>
          </w:p>
        </w:tc>
        <w:tc>
          <w:tcPr>
            <w:tcW w:w="7657" w:type="dxa"/>
          </w:tcPr>
          <w:p>
            <w:pPr>
              <w:pStyle w:val="8"/>
              <w:spacing w:before="2" w:line="304" w:lineRule="auto"/>
              <w:ind w:left="228" w:right="216"/>
              <w:jc w:val="left"/>
              <w:rPr>
                <w:sz w:val="24"/>
              </w:rPr>
            </w:pPr>
            <w:r>
              <w:rPr>
                <w:sz w:val="24"/>
              </w:rPr>
              <w:t>原有核技术应用项目回顾和辐射安全管理现状中应明确存在的问题， 如医院应根据新增Ⅱ、Ⅲ类射线装置情况及时更新辐射安全许可证。</w:t>
            </w:r>
          </w:p>
        </w:tc>
        <w:tc>
          <w:tcPr>
            <w:tcW w:w="5528" w:type="dxa"/>
          </w:tcPr>
          <w:p>
            <w:pPr>
              <w:pStyle w:val="8"/>
              <w:spacing w:before="79" w:line="244" w:lineRule="auto"/>
              <w:ind w:left="739" w:right="113" w:hanging="617"/>
              <w:jc w:val="left"/>
              <w:rPr>
                <w:sz w:val="24"/>
              </w:rPr>
            </w:pPr>
            <w:r>
              <w:rPr>
                <w:sz w:val="24"/>
              </w:rPr>
              <w:t xml:space="preserve">已在原有核技术应用项目回顾和辐射安全管理现状中明确了存在的问题，详见 </w:t>
            </w:r>
            <w:r>
              <w:rPr>
                <w:rFonts w:ascii="Times New Roman" w:eastAsia="Times New Roman"/>
                <w:sz w:val="24"/>
              </w:rPr>
              <w:t>P7</w:t>
            </w:r>
            <w:r>
              <w:rPr>
                <w:sz w:val="24"/>
              </w:rPr>
              <w:t>、</w:t>
            </w:r>
            <w:r>
              <w:rPr>
                <w:rFonts w:ascii="Times New Roman" w:eastAsia="Times New Roman"/>
                <w:sz w:val="24"/>
              </w:rPr>
              <w:t>P31</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8" w:hRule="atLeast"/>
        </w:trPr>
        <w:tc>
          <w:tcPr>
            <w:tcW w:w="816" w:type="dxa"/>
          </w:tcPr>
          <w:p>
            <w:pPr>
              <w:pStyle w:val="8"/>
              <w:spacing w:before="2"/>
              <w:jc w:val="left"/>
              <w:rPr>
                <w:sz w:val="19"/>
              </w:rPr>
            </w:pPr>
          </w:p>
          <w:p>
            <w:pPr>
              <w:pStyle w:val="8"/>
              <w:ind w:left="9"/>
              <w:rPr>
                <w:rFonts w:ascii="Times New Roman"/>
                <w:sz w:val="24"/>
              </w:rPr>
            </w:pPr>
            <w:r>
              <w:rPr>
                <w:rFonts w:ascii="Times New Roman"/>
                <w:sz w:val="24"/>
              </w:rPr>
              <w:t>2</w:t>
            </w:r>
          </w:p>
        </w:tc>
        <w:tc>
          <w:tcPr>
            <w:tcW w:w="7657" w:type="dxa"/>
          </w:tcPr>
          <w:p>
            <w:pPr>
              <w:pStyle w:val="8"/>
              <w:spacing w:before="2" w:line="302" w:lineRule="auto"/>
              <w:ind w:left="3468" w:right="381" w:hanging="3032"/>
              <w:jc w:val="left"/>
              <w:rPr>
                <w:sz w:val="24"/>
              </w:rPr>
            </w:pPr>
            <w:r>
              <w:rPr>
                <w:sz w:val="24"/>
              </w:rPr>
              <w:t>明确项目占地面积；</w:t>
            </w:r>
            <w:r>
              <w:rPr>
                <w:rFonts w:ascii="Times New Roman" w:eastAsia="Times New Roman"/>
                <w:sz w:val="24"/>
              </w:rPr>
              <w:t xml:space="preserve">P2 </w:t>
            </w:r>
            <w:r>
              <w:rPr>
                <w:sz w:val="24"/>
              </w:rPr>
              <w:t>更新《建设项目环境影响评价分类管理名录》。</w:t>
            </w:r>
          </w:p>
        </w:tc>
        <w:tc>
          <w:tcPr>
            <w:tcW w:w="5528" w:type="dxa"/>
          </w:tcPr>
          <w:p>
            <w:pPr>
              <w:pStyle w:val="8"/>
              <w:spacing w:before="79" w:line="242" w:lineRule="auto"/>
              <w:ind w:left="446" w:right="126" w:hanging="240"/>
              <w:jc w:val="left"/>
              <w:rPr>
                <w:sz w:val="24"/>
              </w:rPr>
            </w:pPr>
            <w:r>
              <w:rPr>
                <w:sz w:val="24"/>
              </w:rPr>
              <w:t xml:space="preserve">已明确项目占地面积，详见 </w:t>
            </w:r>
            <w:r>
              <w:rPr>
                <w:rFonts w:ascii="Times New Roman" w:eastAsia="Times New Roman"/>
                <w:sz w:val="24"/>
              </w:rPr>
              <w:t>P1</w:t>
            </w:r>
            <w:r>
              <w:rPr>
                <w:sz w:val="24"/>
              </w:rPr>
              <w:t xml:space="preserve">，已更新《建设项目环境影响评价分类管理名录》，详见 </w:t>
            </w:r>
            <w:r>
              <w:rPr>
                <w:rFonts w:ascii="Times New Roman" w:eastAsia="Times New Roman"/>
                <w:sz w:val="24"/>
              </w:rPr>
              <w:t>P2</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6" w:hRule="atLeast"/>
        </w:trPr>
        <w:tc>
          <w:tcPr>
            <w:tcW w:w="816" w:type="dxa"/>
          </w:tcPr>
          <w:p>
            <w:pPr>
              <w:pStyle w:val="8"/>
              <w:jc w:val="left"/>
              <w:rPr>
                <w:sz w:val="19"/>
              </w:rPr>
            </w:pPr>
          </w:p>
          <w:p>
            <w:pPr>
              <w:pStyle w:val="8"/>
              <w:ind w:left="9"/>
              <w:rPr>
                <w:rFonts w:ascii="Times New Roman"/>
                <w:sz w:val="24"/>
              </w:rPr>
            </w:pPr>
            <w:r>
              <w:rPr>
                <w:rFonts w:ascii="Times New Roman"/>
                <w:sz w:val="24"/>
              </w:rPr>
              <w:t>3</w:t>
            </w:r>
          </w:p>
        </w:tc>
        <w:tc>
          <w:tcPr>
            <w:tcW w:w="7657" w:type="dxa"/>
          </w:tcPr>
          <w:p>
            <w:pPr>
              <w:pStyle w:val="8"/>
              <w:spacing w:before="2" w:line="304" w:lineRule="auto"/>
              <w:ind w:left="1617" w:right="216" w:hanging="1390"/>
              <w:jc w:val="left"/>
              <w:rPr>
                <w:sz w:val="24"/>
              </w:rPr>
            </w:pPr>
            <w:r>
              <w:rPr>
                <w:sz w:val="24"/>
              </w:rPr>
              <w:t>辐射安全与防护章节中，核实控制区、监督区划分的合理性，完善工作场所分区图（</w:t>
            </w:r>
            <w:r>
              <w:rPr>
                <w:rFonts w:ascii="Times New Roman" w:eastAsia="Times New Roman"/>
                <w:sz w:val="24"/>
              </w:rPr>
              <w:t xml:space="preserve">30cm </w:t>
            </w:r>
            <w:r>
              <w:rPr>
                <w:sz w:val="24"/>
              </w:rPr>
              <w:t>监督区图示过宽）。</w:t>
            </w:r>
          </w:p>
        </w:tc>
        <w:tc>
          <w:tcPr>
            <w:tcW w:w="5528" w:type="dxa"/>
          </w:tcPr>
          <w:p>
            <w:pPr>
              <w:pStyle w:val="8"/>
              <w:spacing w:before="76" w:line="244" w:lineRule="auto"/>
              <w:ind w:left="1466" w:right="112" w:hanging="1344"/>
              <w:jc w:val="left"/>
              <w:rPr>
                <w:sz w:val="24"/>
              </w:rPr>
            </w:pPr>
            <w:r>
              <w:rPr>
                <w:sz w:val="24"/>
              </w:rPr>
              <w:t xml:space="preserve">已核实控制区、监督区划分的合理性，已完善工作场所分区图，详见 </w:t>
            </w:r>
            <w:r>
              <w:rPr>
                <w:rFonts w:ascii="Times New Roman" w:eastAsia="Times New Roman"/>
                <w:sz w:val="24"/>
              </w:rPr>
              <w:t>P21</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2" w:hRule="atLeast"/>
        </w:trPr>
        <w:tc>
          <w:tcPr>
            <w:tcW w:w="816" w:type="dxa"/>
          </w:tcPr>
          <w:p>
            <w:pPr>
              <w:pStyle w:val="8"/>
              <w:spacing w:before="169"/>
              <w:ind w:left="9"/>
              <w:rPr>
                <w:rFonts w:ascii="Times New Roman"/>
                <w:sz w:val="24"/>
              </w:rPr>
            </w:pPr>
            <w:r>
              <w:rPr>
                <w:rFonts w:ascii="Times New Roman"/>
                <w:sz w:val="24"/>
              </w:rPr>
              <w:t>4</w:t>
            </w:r>
          </w:p>
        </w:tc>
        <w:tc>
          <w:tcPr>
            <w:tcW w:w="7657" w:type="dxa"/>
          </w:tcPr>
          <w:p>
            <w:pPr>
              <w:pStyle w:val="8"/>
              <w:spacing w:before="119"/>
              <w:ind w:left="1168" w:right="1159"/>
              <w:rPr>
                <w:sz w:val="24"/>
              </w:rPr>
            </w:pPr>
            <w:r>
              <w:rPr>
                <w:sz w:val="24"/>
              </w:rPr>
              <w:t>完善监测布点图，准确标注室外环境监测点位置。</w:t>
            </w:r>
          </w:p>
        </w:tc>
        <w:tc>
          <w:tcPr>
            <w:tcW w:w="5528" w:type="dxa"/>
          </w:tcPr>
          <w:p>
            <w:pPr>
              <w:pStyle w:val="8"/>
              <w:spacing w:before="2" w:line="242" w:lineRule="auto"/>
              <w:ind w:left="1946" w:right="112" w:hanging="1824"/>
              <w:jc w:val="left"/>
              <w:rPr>
                <w:sz w:val="24"/>
              </w:rPr>
            </w:pPr>
            <w:r>
              <w:rPr>
                <w:sz w:val="24"/>
              </w:rPr>
              <w:t xml:space="preserve">已完善监测布点图、并准确标注室外环境监测点位置，详见 </w:t>
            </w:r>
            <w:r>
              <w:rPr>
                <w:rFonts w:ascii="Times New Roman" w:eastAsia="Times New Roman"/>
                <w:sz w:val="24"/>
              </w:rPr>
              <w:t>P17</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9" w:hRule="atLeast"/>
        </w:trPr>
        <w:tc>
          <w:tcPr>
            <w:tcW w:w="816" w:type="dxa"/>
          </w:tcPr>
          <w:p>
            <w:pPr>
              <w:pStyle w:val="8"/>
              <w:spacing w:before="2"/>
              <w:jc w:val="left"/>
              <w:rPr>
                <w:sz w:val="19"/>
              </w:rPr>
            </w:pPr>
          </w:p>
          <w:p>
            <w:pPr>
              <w:pStyle w:val="8"/>
              <w:ind w:left="9"/>
              <w:rPr>
                <w:rFonts w:ascii="Times New Roman"/>
                <w:sz w:val="24"/>
              </w:rPr>
            </w:pPr>
            <w:r>
              <w:rPr>
                <w:rFonts w:ascii="Times New Roman"/>
                <w:sz w:val="24"/>
              </w:rPr>
              <w:t>5</w:t>
            </w:r>
          </w:p>
        </w:tc>
        <w:tc>
          <w:tcPr>
            <w:tcW w:w="7657" w:type="dxa"/>
          </w:tcPr>
          <w:p>
            <w:pPr>
              <w:pStyle w:val="8"/>
              <w:spacing w:before="2" w:line="304" w:lineRule="auto"/>
              <w:ind w:left="2628" w:right="216" w:hanging="2400"/>
              <w:jc w:val="left"/>
              <w:rPr>
                <w:sz w:val="24"/>
              </w:rPr>
            </w:pPr>
            <w:r>
              <w:rPr>
                <w:sz w:val="24"/>
              </w:rPr>
              <w:t>辐射安全与环境保护管理机构的设置章节中，根据本次扩建项目，提出进一步改进的措施。</w:t>
            </w:r>
          </w:p>
        </w:tc>
        <w:tc>
          <w:tcPr>
            <w:tcW w:w="5528" w:type="dxa"/>
          </w:tcPr>
          <w:p>
            <w:pPr>
              <w:pStyle w:val="8"/>
              <w:spacing w:before="79" w:line="244" w:lineRule="auto"/>
              <w:ind w:left="266" w:right="112" w:hanging="144"/>
              <w:jc w:val="left"/>
              <w:rPr>
                <w:sz w:val="24"/>
              </w:rPr>
            </w:pPr>
            <w:r>
              <w:rPr>
                <w:sz w:val="24"/>
              </w:rPr>
              <w:t xml:space="preserve">辐射安全与环境保护管理机构的设置章节中，根据本次扩建项目，提出了进一步改进的措施 </w:t>
            </w:r>
            <w:r>
              <w:rPr>
                <w:rFonts w:ascii="Times New Roman" w:eastAsia="Times New Roman"/>
                <w:sz w:val="24"/>
              </w:rPr>
              <w:t>P30</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2" w:hRule="atLeast"/>
        </w:trPr>
        <w:tc>
          <w:tcPr>
            <w:tcW w:w="816" w:type="dxa"/>
          </w:tcPr>
          <w:p>
            <w:pPr>
              <w:pStyle w:val="8"/>
              <w:spacing w:before="167"/>
              <w:ind w:left="9"/>
              <w:rPr>
                <w:rFonts w:ascii="Times New Roman"/>
                <w:sz w:val="24"/>
              </w:rPr>
            </w:pPr>
            <w:r>
              <w:rPr>
                <w:rFonts w:ascii="Times New Roman"/>
                <w:sz w:val="24"/>
              </w:rPr>
              <w:t>6</w:t>
            </w:r>
          </w:p>
        </w:tc>
        <w:tc>
          <w:tcPr>
            <w:tcW w:w="7657" w:type="dxa"/>
          </w:tcPr>
          <w:p>
            <w:pPr>
              <w:pStyle w:val="8"/>
              <w:spacing w:before="119"/>
              <w:ind w:left="1168" w:right="1159"/>
              <w:rPr>
                <w:sz w:val="24"/>
              </w:rPr>
            </w:pPr>
            <w:r>
              <w:rPr>
                <w:sz w:val="24"/>
              </w:rPr>
              <w:t>补充辐射环境保护“三同时”验收清单。</w:t>
            </w:r>
          </w:p>
        </w:tc>
        <w:tc>
          <w:tcPr>
            <w:tcW w:w="5528" w:type="dxa"/>
          </w:tcPr>
          <w:p>
            <w:pPr>
              <w:pStyle w:val="8"/>
              <w:spacing w:line="307" w:lineRule="exact"/>
              <w:ind w:left="222" w:right="215"/>
              <w:rPr>
                <w:sz w:val="24"/>
              </w:rPr>
            </w:pPr>
            <w:r>
              <w:rPr>
                <w:sz w:val="24"/>
              </w:rPr>
              <w:t>已补充辐射环境保护“三同时”验收清单，详见</w:t>
            </w:r>
          </w:p>
          <w:p>
            <w:pPr>
              <w:pStyle w:val="8"/>
              <w:spacing w:before="7"/>
              <w:ind w:left="222" w:right="215"/>
              <w:rPr>
                <w:sz w:val="24"/>
              </w:rPr>
            </w:pPr>
            <w:r>
              <w:rPr>
                <w:rFonts w:ascii="Times New Roman" w:eastAsia="Times New Roman"/>
                <w:sz w:val="24"/>
              </w:rPr>
              <w:t>P33</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4" w:hRule="atLeast"/>
        </w:trPr>
        <w:tc>
          <w:tcPr>
            <w:tcW w:w="816" w:type="dxa"/>
          </w:tcPr>
          <w:p>
            <w:pPr>
              <w:pStyle w:val="8"/>
              <w:jc w:val="left"/>
              <w:rPr>
                <w:rFonts w:ascii="Times New Roman"/>
                <w:sz w:val="24"/>
              </w:rPr>
            </w:pPr>
          </w:p>
        </w:tc>
        <w:tc>
          <w:tcPr>
            <w:tcW w:w="7657" w:type="dxa"/>
          </w:tcPr>
          <w:p>
            <w:pPr>
              <w:pStyle w:val="8"/>
              <w:jc w:val="left"/>
              <w:rPr>
                <w:rFonts w:ascii="Times New Roman"/>
                <w:sz w:val="24"/>
              </w:rPr>
            </w:pPr>
          </w:p>
        </w:tc>
        <w:tc>
          <w:tcPr>
            <w:tcW w:w="5528" w:type="dxa"/>
          </w:tcPr>
          <w:p>
            <w:pPr>
              <w:pStyle w:val="8"/>
              <w:jc w:val="left"/>
              <w:rPr>
                <w:rFonts w:ascii="Times New Roman"/>
                <w:sz w:val="24"/>
              </w:rPr>
            </w:pPr>
          </w:p>
        </w:tc>
      </w:tr>
    </w:tbl>
    <w:p/>
    <w:sectPr>
      <w:pgSz w:w="16840" w:h="11910" w:orient="landscape"/>
      <w:pgMar w:top="1100" w:right="1380" w:bottom="280" w:left="122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1"/>
      <w:numFmt w:val="decimal"/>
      <w:lvlText w:val="%1."/>
      <w:lvlJc w:val="left"/>
      <w:pPr>
        <w:ind w:left="820" w:hanging="320"/>
        <w:jc w:val="left"/>
      </w:pPr>
      <w:rPr>
        <w:rFonts w:hint="default" w:ascii="宋体" w:hAnsi="宋体" w:eastAsia="宋体" w:cs="宋体"/>
        <w:spacing w:val="-2"/>
        <w:w w:val="99"/>
        <w:sz w:val="30"/>
        <w:szCs w:val="30"/>
        <w:lang w:val="zh-CN" w:eastAsia="zh-CN" w:bidi="zh-CN"/>
      </w:rPr>
    </w:lvl>
    <w:lvl w:ilvl="1" w:tentative="0">
      <w:start w:val="0"/>
      <w:numFmt w:val="bullet"/>
      <w:lvlText w:val="•"/>
      <w:lvlJc w:val="left"/>
      <w:pPr>
        <w:ind w:left="1770" w:hanging="320"/>
      </w:pPr>
      <w:rPr>
        <w:rFonts w:hint="default"/>
        <w:lang w:val="zh-CN" w:eastAsia="zh-CN" w:bidi="zh-CN"/>
      </w:rPr>
    </w:lvl>
    <w:lvl w:ilvl="2" w:tentative="0">
      <w:start w:val="0"/>
      <w:numFmt w:val="bullet"/>
      <w:lvlText w:val="•"/>
      <w:lvlJc w:val="left"/>
      <w:pPr>
        <w:ind w:left="2721" w:hanging="320"/>
      </w:pPr>
      <w:rPr>
        <w:rFonts w:hint="default"/>
        <w:lang w:val="zh-CN" w:eastAsia="zh-CN" w:bidi="zh-CN"/>
      </w:rPr>
    </w:lvl>
    <w:lvl w:ilvl="3" w:tentative="0">
      <w:start w:val="0"/>
      <w:numFmt w:val="bullet"/>
      <w:lvlText w:val="•"/>
      <w:lvlJc w:val="left"/>
      <w:pPr>
        <w:ind w:left="3671" w:hanging="320"/>
      </w:pPr>
      <w:rPr>
        <w:rFonts w:hint="default"/>
        <w:lang w:val="zh-CN" w:eastAsia="zh-CN" w:bidi="zh-CN"/>
      </w:rPr>
    </w:lvl>
    <w:lvl w:ilvl="4" w:tentative="0">
      <w:start w:val="0"/>
      <w:numFmt w:val="bullet"/>
      <w:lvlText w:val="•"/>
      <w:lvlJc w:val="left"/>
      <w:pPr>
        <w:ind w:left="4622" w:hanging="320"/>
      </w:pPr>
      <w:rPr>
        <w:rFonts w:hint="default"/>
        <w:lang w:val="zh-CN" w:eastAsia="zh-CN" w:bidi="zh-CN"/>
      </w:rPr>
    </w:lvl>
    <w:lvl w:ilvl="5" w:tentative="0">
      <w:start w:val="0"/>
      <w:numFmt w:val="bullet"/>
      <w:lvlText w:val="•"/>
      <w:lvlJc w:val="left"/>
      <w:pPr>
        <w:ind w:left="5573" w:hanging="320"/>
      </w:pPr>
      <w:rPr>
        <w:rFonts w:hint="default"/>
        <w:lang w:val="zh-CN" w:eastAsia="zh-CN" w:bidi="zh-CN"/>
      </w:rPr>
    </w:lvl>
    <w:lvl w:ilvl="6" w:tentative="0">
      <w:start w:val="0"/>
      <w:numFmt w:val="bullet"/>
      <w:lvlText w:val="•"/>
      <w:lvlJc w:val="left"/>
      <w:pPr>
        <w:ind w:left="6523" w:hanging="320"/>
      </w:pPr>
      <w:rPr>
        <w:rFonts w:hint="default"/>
        <w:lang w:val="zh-CN" w:eastAsia="zh-CN" w:bidi="zh-CN"/>
      </w:rPr>
    </w:lvl>
    <w:lvl w:ilvl="7" w:tentative="0">
      <w:start w:val="0"/>
      <w:numFmt w:val="bullet"/>
      <w:lvlText w:val="•"/>
      <w:lvlJc w:val="left"/>
      <w:pPr>
        <w:ind w:left="7474" w:hanging="320"/>
      </w:pPr>
      <w:rPr>
        <w:rFonts w:hint="default"/>
        <w:lang w:val="zh-CN" w:eastAsia="zh-CN" w:bidi="zh-CN"/>
      </w:rPr>
    </w:lvl>
    <w:lvl w:ilvl="8" w:tentative="0">
      <w:start w:val="0"/>
      <w:numFmt w:val="bullet"/>
      <w:lvlText w:val="•"/>
      <w:lvlJc w:val="left"/>
      <w:pPr>
        <w:ind w:left="8425" w:hanging="320"/>
      </w:pPr>
      <w:rPr>
        <w:rFonts w:hint="default"/>
        <w:lang w:val="zh-CN" w:eastAsia="zh-CN" w:bidi="zh-CN"/>
      </w:rPr>
    </w:lvl>
  </w:abstractNum>
  <w:abstractNum w:abstractNumId="1">
    <w:nsid w:val="9C8AC8EF"/>
    <w:multiLevelType w:val="multilevel"/>
    <w:tmpl w:val="9C8AC8EF"/>
    <w:lvl w:ilvl="0" w:tentative="0">
      <w:start w:val="1"/>
      <w:numFmt w:val="decimal"/>
      <w:lvlText w:val="%1."/>
      <w:lvlJc w:val="left"/>
      <w:pPr>
        <w:ind w:left="820" w:hanging="492"/>
        <w:jc w:val="left"/>
      </w:pPr>
      <w:rPr>
        <w:rFonts w:hint="default" w:ascii="宋体" w:hAnsi="宋体" w:eastAsia="宋体" w:cs="宋体"/>
        <w:spacing w:val="0"/>
        <w:w w:val="99"/>
        <w:sz w:val="30"/>
        <w:szCs w:val="30"/>
        <w:lang w:val="zh-CN" w:eastAsia="zh-CN" w:bidi="zh-CN"/>
      </w:rPr>
    </w:lvl>
    <w:lvl w:ilvl="1" w:tentative="0">
      <w:start w:val="0"/>
      <w:numFmt w:val="bullet"/>
      <w:lvlText w:val="•"/>
      <w:lvlJc w:val="left"/>
      <w:pPr>
        <w:ind w:left="1770" w:hanging="492"/>
      </w:pPr>
      <w:rPr>
        <w:rFonts w:hint="default"/>
        <w:lang w:val="zh-CN" w:eastAsia="zh-CN" w:bidi="zh-CN"/>
      </w:rPr>
    </w:lvl>
    <w:lvl w:ilvl="2" w:tentative="0">
      <w:start w:val="0"/>
      <w:numFmt w:val="bullet"/>
      <w:lvlText w:val="•"/>
      <w:lvlJc w:val="left"/>
      <w:pPr>
        <w:ind w:left="2721" w:hanging="492"/>
      </w:pPr>
      <w:rPr>
        <w:rFonts w:hint="default"/>
        <w:lang w:val="zh-CN" w:eastAsia="zh-CN" w:bidi="zh-CN"/>
      </w:rPr>
    </w:lvl>
    <w:lvl w:ilvl="3" w:tentative="0">
      <w:start w:val="0"/>
      <w:numFmt w:val="bullet"/>
      <w:lvlText w:val="•"/>
      <w:lvlJc w:val="left"/>
      <w:pPr>
        <w:ind w:left="3671" w:hanging="492"/>
      </w:pPr>
      <w:rPr>
        <w:rFonts w:hint="default"/>
        <w:lang w:val="zh-CN" w:eastAsia="zh-CN" w:bidi="zh-CN"/>
      </w:rPr>
    </w:lvl>
    <w:lvl w:ilvl="4" w:tentative="0">
      <w:start w:val="0"/>
      <w:numFmt w:val="bullet"/>
      <w:lvlText w:val="•"/>
      <w:lvlJc w:val="left"/>
      <w:pPr>
        <w:ind w:left="4622" w:hanging="492"/>
      </w:pPr>
      <w:rPr>
        <w:rFonts w:hint="default"/>
        <w:lang w:val="zh-CN" w:eastAsia="zh-CN" w:bidi="zh-CN"/>
      </w:rPr>
    </w:lvl>
    <w:lvl w:ilvl="5" w:tentative="0">
      <w:start w:val="0"/>
      <w:numFmt w:val="bullet"/>
      <w:lvlText w:val="•"/>
      <w:lvlJc w:val="left"/>
      <w:pPr>
        <w:ind w:left="5573" w:hanging="492"/>
      </w:pPr>
      <w:rPr>
        <w:rFonts w:hint="default"/>
        <w:lang w:val="zh-CN" w:eastAsia="zh-CN" w:bidi="zh-CN"/>
      </w:rPr>
    </w:lvl>
    <w:lvl w:ilvl="6" w:tentative="0">
      <w:start w:val="0"/>
      <w:numFmt w:val="bullet"/>
      <w:lvlText w:val="•"/>
      <w:lvlJc w:val="left"/>
      <w:pPr>
        <w:ind w:left="6523" w:hanging="492"/>
      </w:pPr>
      <w:rPr>
        <w:rFonts w:hint="default"/>
        <w:lang w:val="zh-CN" w:eastAsia="zh-CN" w:bidi="zh-CN"/>
      </w:rPr>
    </w:lvl>
    <w:lvl w:ilvl="7" w:tentative="0">
      <w:start w:val="0"/>
      <w:numFmt w:val="bullet"/>
      <w:lvlText w:val="•"/>
      <w:lvlJc w:val="left"/>
      <w:pPr>
        <w:ind w:left="7474" w:hanging="492"/>
      </w:pPr>
      <w:rPr>
        <w:rFonts w:hint="default"/>
        <w:lang w:val="zh-CN" w:eastAsia="zh-CN" w:bidi="zh-CN"/>
      </w:rPr>
    </w:lvl>
    <w:lvl w:ilvl="8" w:tentative="0">
      <w:start w:val="0"/>
      <w:numFmt w:val="bullet"/>
      <w:lvlText w:val="•"/>
      <w:lvlJc w:val="left"/>
      <w:pPr>
        <w:ind w:left="8425" w:hanging="492"/>
      </w:pPr>
      <w:rPr>
        <w:rFonts w:hint="default"/>
        <w:lang w:val="zh-CN" w:eastAsia="zh-CN" w:bidi="zh-CN"/>
      </w:rPr>
    </w:lvl>
  </w:abstractNum>
  <w:abstractNum w:abstractNumId="2">
    <w:nsid w:val="B5E306ED"/>
    <w:multiLevelType w:val="multilevel"/>
    <w:tmpl w:val="B5E306ED"/>
    <w:lvl w:ilvl="0" w:tentative="0">
      <w:start w:val="1"/>
      <w:numFmt w:val="decimal"/>
      <w:lvlText w:val="%1."/>
      <w:lvlJc w:val="left"/>
      <w:pPr>
        <w:ind w:left="820" w:hanging="334"/>
        <w:jc w:val="righ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1770" w:hanging="334"/>
      </w:pPr>
      <w:rPr>
        <w:rFonts w:hint="default"/>
        <w:lang w:val="zh-CN" w:eastAsia="zh-CN" w:bidi="zh-CN"/>
      </w:rPr>
    </w:lvl>
    <w:lvl w:ilvl="2" w:tentative="0">
      <w:start w:val="0"/>
      <w:numFmt w:val="bullet"/>
      <w:lvlText w:val="•"/>
      <w:lvlJc w:val="left"/>
      <w:pPr>
        <w:ind w:left="2721" w:hanging="334"/>
      </w:pPr>
      <w:rPr>
        <w:rFonts w:hint="default"/>
        <w:lang w:val="zh-CN" w:eastAsia="zh-CN" w:bidi="zh-CN"/>
      </w:rPr>
    </w:lvl>
    <w:lvl w:ilvl="3" w:tentative="0">
      <w:start w:val="0"/>
      <w:numFmt w:val="bullet"/>
      <w:lvlText w:val="•"/>
      <w:lvlJc w:val="left"/>
      <w:pPr>
        <w:ind w:left="3671" w:hanging="334"/>
      </w:pPr>
      <w:rPr>
        <w:rFonts w:hint="default"/>
        <w:lang w:val="zh-CN" w:eastAsia="zh-CN" w:bidi="zh-CN"/>
      </w:rPr>
    </w:lvl>
    <w:lvl w:ilvl="4" w:tentative="0">
      <w:start w:val="0"/>
      <w:numFmt w:val="bullet"/>
      <w:lvlText w:val="•"/>
      <w:lvlJc w:val="left"/>
      <w:pPr>
        <w:ind w:left="4622" w:hanging="334"/>
      </w:pPr>
      <w:rPr>
        <w:rFonts w:hint="default"/>
        <w:lang w:val="zh-CN" w:eastAsia="zh-CN" w:bidi="zh-CN"/>
      </w:rPr>
    </w:lvl>
    <w:lvl w:ilvl="5" w:tentative="0">
      <w:start w:val="0"/>
      <w:numFmt w:val="bullet"/>
      <w:lvlText w:val="•"/>
      <w:lvlJc w:val="left"/>
      <w:pPr>
        <w:ind w:left="5573" w:hanging="334"/>
      </w:pPr>
      <w:rPr>
        <w:rFonts w:hint="default"/>
        <w:lang w:val="zh-CN" w:eastAsia="zh-CN" w:bidi="zh-CN"/>
      </w:rPr>
    </w:lvl>
    <w:lvl w:ilvl="6" w:tentative="0">
      <w:start w:val="0"/>
      <w:numFmt w:val="bullet"/>
      <w:lvlText w:val="•"/>
      <w:lvlJc w:val="left"/>
      <w:pPr>
        <w:ind w:left="6523" w:hanging="334"/>
      </w:pPr>
      <w:rPr>
        <w:rFonts w:hint="default"/>
        <w:lang w:val="zh-CN" w:eastAsia="zh-CN" w:bidi="zh-CN"/>
      </w:rPr>
    </w:lvl>
    <w:lvl w:ilvl="7" w:tentative="0">
      <w:start w:val="0"/>
      <w:numFmt w:val="bullet"/>
      <w:lvlText w:val="•"/>
      <w:lvlJc w:val="left"/>
      <w:pPr>
        <w:ind w:left="7474" w:hanging="334"/>
      </w:pPr>
      <w:rPr>
        <w:rFonts w:hint="default"/>
        <w:lang w:val="zh-CN" w:eastAsia="zh-CN" w:bidi="zh-CN"/>
      </w:rPr>
    </w:lvl>
    <w:lvl w:ilvl="8" w:tentative="0">
      <w:start w:val="0"/>
      <w:numFmt w:val="bullet"/>
      <w:lvlText w:val="•"/>
      <w:lvlJc w:val="left"/>
      <w:pPr>
        <w:ind w:left="8425" w:hanging="334"/>
      </w:pPr>
      <w:rPr>
        <w:rFonts w:hint="default"/>
        <w:lang w:val="zh-CN" w:eastAsia="zh-CN" w:bidi="zh-CN"/>
      </w:rPr>
    </w:lvl>
  </w:abstractNum>
  <w:abstractNum w:abstractNumId="3">
    <w:nsid w:val="BF205925"/>
    <w:multiLevelType w:val="multilevel"/>
    <w:tmpl w:val="BF205925"/>
    <w:lvl w:ilvl="0" w:tentative="0">
      <w:start w:val="1"/>
      <w:numFmt w:val="decimal"/>
      <w:lvlText w:val="%1."/>
      <w:lvlJc w:val="left"/>
      <w:pPr>
        <w:ind w:left="820" w:hanging="334"/>
        <w:jc w:val="lef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1770" w:hanging="334"/>
      </w:pPr>
      <w:rPr>
        <w:rFonts w:hint="default"/>
        <w:lang w:val="zh-CN" w:eastAsia="zh-CN" w:bidi="zh-CN"/>
      </w:rPr>
    </w:lvl>
    <w:lvl w:ilvl="2" w:tentative="0">
      <w:start w:val="0"/>
      <w:numFmt w:val="bullet"/>
      <w:lvlText w:val="•"/>
      <w:lvlJc w:val="left"/>
      <w:pPr>
        <w:ind w:left="2721" w:hanging="334"/>
      </w:pPr>
      <w:rPr>
        <w:rFonts w:hint="default"/>
        <w:lang w:val="zh-CN" w:eastAsia="zh-CN" w:bidi="zh-CN"/>
      </w:rPr>
    </w:lvl>
    <w:lvl w:ilvl="3" w:tentative="0">
      <w:start w:val="0"/>
      <w:numFmt w:val="bullet"/>
      <w:lvlText w:val="•"/>
      <w:lvlJc w:val="left"/>
      <w:pPr>
        <w:ind w:left="3671" w:hanging="334"/>
      </w:pPr>
      <w:rPr>
        <w:rFonts w:hint="default"/>
        <w:lang w:val="zh-CN" w:eastAsia="zh-CN" w:bidi="zh-CN"/>
      </w:rPr>
    </w:lvl>
    <w:lvl w:ilvl="4" w:tentative="0">
      <w:start w:val="0"/>
      <w:numFmt w:val="bullet"/>
      <w:lvlText w:val="•"/>
      <w:lvlJc w:val="left"/>
      <w:pPr>
        <w:ind w:left="4622" w:hanging="334"/>
      </w:pPr>
      <w:rPr>
        <w:rFonts w:hint="default"/>
        <w:lang w:val="zh-CN" w:eastAsia="zh-CN" w:bidi="zh-CN"/>
      </w:rPr>
    </w:lvl>
    <w:lvl w:ilvl="5" w:tentative="0">
      <w:start w:val="0"/>
      <w:numFmt w:val="bullet"/>
      <w:lvlText w:val="•"/>
      <w:lvlJc w:val="left"/>
      <w:pPr>
        <w:ind w:left="5573" w:hanging="334"/>
      </w:pPr>
      <w:rPr>
        <w:rFonts w:hint="default"/>
        <w:lang w:val="zh-CN" w:eastAsia="zh-CN" w:bidi="zh-CN"/>
      </w:rPr>
    </w:lvl>
    <w:lvl w:ilvl="6" w:tentative="0">
      <w:start w:val="0"/>
      <w:numFmt w:val="bullet"/>
      <w:lvlText w:val="•"/>
      <w:lvlJc w:val="left"/>
      <w:pPr>
        <w:ind w:left="6523" w:hanging="334"/>
      </w:pPr>
      <w:rPr>
        <w:rFonts w:hint="default"/>
        <w:lang w:val="zh-CN" w:eastAsia="zh-CN" w:bidi="zh-CN"/>
      </w:rPr>
    </w:lvl>
    <w:lvl w:ilvl="7" w:tentative="0">
      <w:start w:val="0"/>
      <w:numFmt w:val="bullet"/>
      <w:lvlText w:val="•"/>
      <w:lvlJc w:val="left"/>
      <w:pPr>
        <w:ind w:left="7474" w:hanging="334"/>
      </w:pPr>
      <w:rPr>
        <w:rFonts w:hint="default"/>
        <w:lang w:val="zh-CN" w:eastAsia="zh-CN" w:bidi="zh-CN"/>
      </w:rPr>
    </w:lvl>
    <w:lvl w:ilvl="8" w:tentative="0">
      <w:start w:val="0"/>
      <w:numFmt w:val="bullet"/>
      <w:lvlText w:val="•"/>
      <w:lvlJc w:val="left"/>
      <w:pPr>
        <w:ind w:left="8425" w:hanging="334"/>
      </w:pPr>
      <w:rPr>
        <w:rFonts w:hint="default"/>
        <w:lang w:val="zh-CN" w:eastAsia="zh-CN" w:bidi="zh-CN"/>
      </w:rPr>
    </w:lvl>
  </w:abstractNum>
  <w:abstractNum w:abstractNumId="4">
    <w:nsid w:val="C8879AEF"/>
    <w:multiLevelType w:val="multilevel"/>
    <w:tmpl w:val="C8879AEF"/>
    <w:lvl w:ilvl="0" w:tentative="0">
      <w:start w:val="1"/>
      <w:numFmt w:val="decimal"/>
      <w:lvlText w:val="%1."/>
      <w:lvlJc w:val="left"/>
      <w:pPr>
        <w:ind w:left="1461" w:hanging="322"/>
        <w:jc w:val="lef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2346" w:hanging="322"/>
      </w:pPr>
      <w:rPr>
        <w:rFonts w:hint="default"/>
        <w:lang w:val="zh-CN" w:eastAsia="zh-CN" w:bidi="zh-CN"/>
      </w:rPr>
    </w:lvl>
    <w:lvl w:ilvl="2" w:tentative="0">
      <w:start w:val="0"/>
      <w:numFmt w:val="bullet"/>
      <w:lvlText w:val="•"/>
      <w:lvlJc w:val="left"/>
      <w:pPr>
        <w:ind w:left="3233" w:hanging="322"/>
      </w:pPr>
      <w:rPr>
        <w:rFonts w:hint="default"/>
        <w:lang w:val="zh-CN" w:eastAsia="zh-CN" w:bidi="zh-CN"/>
      </w:rPr>
    </w:lvl>
    <w:lvl w:ilvl="3" w:tentative="0">
      <w:start w:val="0"/>
      <w:numFmt w:val="bullet"/>
      <w:lvlText w:val="•"/>
      <w:lvlJc w:val="left"/>
      <w:pPr>
        <w:ind w:left="4119" w:hanging="322"/>
      </w:pPr>
      <w:rPr>
        <w:rFonts w:hint="default"/>
        <w:lang w:val="zh-CN" w:eastAsia="zh-CN" w:bidi="zh-CN"/>
      </w:rPr>
    </w:lvl>
    <w:lvl w:ilvl="4" w:tentative="0">
      <w:start w:val="0"/>
      <w:numFmt w:val="bullet"/>
      <w:lvlText w:val="•"/>
      <w:lvlJc w:val="left"/>
      <w:pPr>
        <w:ind w:left="5006" w:hanging="322"/>
      </w:pPr>
      <w:rPr>
        <w:rFonts w:hint="default"/>
        <w:lang w:val="zh-CN" w:eastAsia="zh-CN" w:bidi="zh-CN"/>
      </w:rPr>
    </w:lvl>
    <w:lvl w:ilvl="5" w:tentative="0">
      <w:start w:val="0"/>
      <w:numFmt w:val="bullet"/>
      <w:lvlText w:val="•"/>
      <w:lvlJc w:val="left"/>
      <w:pPr>
        <w:ind w:left="5893" w:hanging="322"/>
      </w:pPr>
      <w:rPr>
        <w:rFonts w:hint="default"/>
        <w:lang w:val="zh-CN" w:eastAsia="zh-CN" w:bidi="zh-CN"/>
      </w:rPr>
    </w:lvl>
    <w:lvl w:ilvl="6" w:tentative="0">
      <w:start w:val="0"/>
      <w:numFmt w:val="bullet"/>
      <w:lvlText w:val="•"/>
      <w:lvlJc w:val="left"/>
      <w:pPr>
        <w:ind w:left="6779" w:hanging="322"/>
      </w:pPr>
      <w:rPr>
        <w:rFonts w:hint="default"/>
        <w:lang w:val="zh-CN" w:eastAsia="zh-CN" w:bidi="zh-CN"/>
      </w:rPr>
    </w:lvl>
    <w:lvl w:ilvl="7" w:tentative="0">
      <w:start w:val="0"/>
      <w:numFmt w:val="bullet"/>
      <w:lvlText w:val="•"/>
      <w:lvlJc w:val="left"/>
      <w:pPr>
        <w:ind w:left="7666" w:hanging="322"/>
      </w:pPr>
      <w:rPr>
        <w:rFonts w:hint="default"/>
        <w:lang w:val="zh-CN" w:eastAsia="zh-CN" w:bidi="zh-CN"/>
      </w:rPr>
    </w:lvl>
    <w:lvl w:ilvl="8" w:tentative="0">
      <w:start w:val="0"/>
      <w:numFmt w:val="bullet"/>
      <w:lvlText w:val="•"/>
      <w:lvlJc w:val="left"/>
      <w:pPr>
        <w:ind w:left="8553" w:hanging="322"/>
      </w:pPr>
      <w:rPr>
        <w:rFonts w:hint="default"/>
        <w:lang w:val="zh-CN" w:eastAsia="zh-CN" w:bidi="zh-CN"/>
      </w:rPr>
    </w:lvl>
  </w:abstractNum>
  <w:abstractNum w:abstractNumId="5">
    <w:nsid w:val="CF092B84"/>
    <w:multiLevelType w:val="multilevel"/>
    <w:tmpl w:val="CF092B84"/>
    <w:lvl w:ilvl="0" w:tentative="0">
      <w:start w:val="1"/>
      <w:numFmt w:val="decimal"/>
      <w:lvlText w:val="%1."/>
      <w:lvlJc w:val="left"/>
      <w:pPr>
        <w:ind w:left="820" w:hanging="334"/>
        <w:jc w:val="lef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1770" w:hanging="334"/>
      </w:pPr>
      <w:rPr>
        <w:rFonts w:hint="default"/>
        <w:lang w:val="zh-CN" w:eastAsia="zh-CN" w:bidi="zh-CN"/>
      </w:rPr>
    </w:lvl>
    <w:lvl w:ilvl="2" w:tentative="0">
      <w:start w:val="0"/>
      <w:numFmt w:val="bullet"/>
      <w:lvlText w:val="•"/>
      <w:lvlJc w:val="left"/>
      <w:pPr>
        <w:ind w:left="2721" w:hanging="334"/>
      </w:pPr>
      <w:rPr>
        <w:rFonts w:hint="default"/>
        <w:lang w:val="zh-CN" w:eastAsia="zh-CN" w:bidi="zh-CN"/>
      </w:rPr>
    </w:lvl>
    <w:lvl w:ilvl="3" w:tentative="0">
      <w:start w:val="0"/>
      <w:numFmt w:val="bullet"/>
      <w:lvlText w:val="•"/>
      <w:lvlJc w:val="left"/>
      <w:pPr>
        <w:ind w:left="3671" w:hanging="334"/>
      </w:pPr>
      <w:rPr>
        <w:rFonts w:hint="default"/>
        <w:lang w:val="zh-CN" w:eastAsia="zh-CN" w:bidi="zh-CN"/>
      </w:rPr>
    </w:lvl>
    <w:lvl w:ilvl="4" w:tentative="0">
      <w:start w:val="0"/>
      <w:numFmt w:val="bullet"/>
      <w:lvlText w:val="•"/>
      <w:lvlJc w:val="left"/>
      <w:pPr>
        <w:ind w:left="4622" w:hanging="334"/>
      </w:pPr>
      <w:rPr>
        <w:rFonts w:hint="default"/>
        <w:lang w:val="zh-CN" w:eastAsia="zh-CN" w:bidi="zh-CN"/>
      </w:rPr>
    </w:lvl>
    <w:lvl w:ilvl="5" w:tentative="0">
      <w:start w:val="0"/>
      <w:numFmt w:val="bullet"/>
      <w:lvlText w:val="•"/>
      <w:lvlJc w:val="left"/>
      <w:pPr>
        <w:ind w:left="5573" w:hanging="334"/>
      </w:pPr>
      <w:rPr>
        <w:rFonts w:hint="default"/>
        <w:lang w:val="zh-CN" w:eastAsia="zh-CN" w:bidi="zh-CN"/>
      </w:rPr>
    </w:lvl>
    <w:lvl w:ilvl="6" w:tentative="0">
      <w:start w:val="0"/>
      <w:numFmt w:val="bullet"/>
      <w:lvlText w:val="•"/>
      <w:lvlJc w:val="left"/>
      <w:pPr>
        <w:ind w:left="6523" w:hanging="334"/>
      </w:pPr>
      <w:rPr>
        <w:rFonts w:hint="default"/>
        <w:lang w:val="zh-CN" w:eastAsia="zh-CN" w:bidi="zh-CN"/>
      </w:rPr>
    </w:lvl>
    <w:lvl w:ilvl="7" w:tentative="0">
      <w:start w:val="0"/>
      <w:numFmt w:val="bullet"/>
      <w:lvlText w:val="•"/>
      <w:lvlJc w:val="left"/>
      <w:pPr>
        <w:ind w:left="7474" w:hanging="334"/>
      </w:pPr>
      <w:rPr>
        <w:rFonts w:hint="default"/>
        <w:lang w:val="zh-CN" w:eastAsia="zh-CN" w:bidi="zh-CN"/>
      </w:rPr>
    </w:lvl>
    <w:lvl w:ilvl="8" w:tentative="0">
      <w:start w:val="0"/>
      <w:numFmt w:val="bullet"/>
      <w:lvlText w:val="•"/>
      <w:lvlJc w:val="left"/>
      <w:pPr>
        <w:ind w:left="8425" w:hanging="334"/>
      </w:pPr>
      <w:rPr>
        <w:rFonts w:hint="default"/>
        <w:lang w:val="zh-CN" w:eastAsia="zh-CN" w:bidi="zh-CN"/>
      </w:rPr>
    </w:lvl>
  </w:abstractNum>
  <w:abstractNum w:abstractNumId="6">
    <w:nsid w:val="D7F9FE59"/>
    <w:multiLevelType w:val="multilevel"/>
    <w:tmpl w:val="D7F9FE59"/>
    <w:lvl w:ilvl="0" w:tentative="0">
      <w:start w:val="1"/>
      <w:numFmt w:val="decimal"/>
      <w:lvlText w:val="%1."/>
      <w:lvlJc w:val="left"/>
      <w:pPr>
        <w:ind w:left="820" w:hanging="334"/>
        <w:jc w:val="lef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1770" w:hanging="334"/>
      </w:pPr>
      <w:rPr>
        <w:rFonts w:hint="default"/>
        <w:lang w:val="zh-CN" w:eastAsia="zh-CN" w:bidi="zh-CN"/>
      </w:rPr>
    </w:lvl>
    <w:lvl w:ilvl="2" w:tentative="0">
      <w:start w:val="0"/>
      <w:numFmt w:val="bullet"/>
      <w:lvlText w:val="•"/>
      <w:lvlJc w:val="left"/>
      <w:pPr>
        <w:ind w:left="2721" w:hanging="334"/>
      </w:pPr>
      <w:rPr>
        <w:rFonts w:hint="default"/>
        <w:lang w:val="zh-CN" w:eastAsia="zh-CN" w:bidi="zh-CN"/>
      </w:rPr>
    </w:lvl>
    <w:lvl w:ilvl="3" w:tentative="0">
      <w:start w:val="0"/>
      <w:numFmt w:val="bullet"/>
      <w:lvlText w:val="•"/>
      <w:lvlJc w:val="left"/>
      <w:pPr>
        <w:ind w:left="3671" w:hanging="334"/>
      </w:pPr>
      <w:rPr>
        <w:rFonts w:hint="default"/>
        <w:lang w:val="zh-CN" w:eastAsia="zh-CN" w:bidi="zh-CN"/>
      </w:rPr>
    </w:lvl>
    <w:lvl w:ilvl="4" w:tentative="0">
      <w:start w:val="0"/>
      <w:numFmt w:val="bullet"/>
      <w:lvlText w:val="•"/>
      <w:lvlJc w:val="left"/>
      <w:pPr>
        <w:ind w:left="4622" w:hanging="334"/>
      </w:pPr>
      <w:rPr>
        <w:rFonts w:hint="default"/>
        <w:lang w:val="zh-CN" w:eastAsia="zh-CN" w:bidi="zh-CN"/>
      </w:rPr>
    </w:lvl>
    <w:lvl w:ilvl="5" w:tentative="0">
      <w:start w:val="0"/>
      <w:numFmt w:val="bullet"/>
      <w:lvlText w:val="•"/>
      <w:lvlJc w:val="left"/>
      <w:pPr>
        <w:ind w:left="5573" w:hanging="334"/>
      </w:pPr>
      <w:rPr>
        <w:rFonts w:hint="default"/>
        <w:lang w:val="zh-CN" w:eastAsia="zh-CN" w:bidi="zh-CN"/>
      </w:rPr>
    </w:lvl>
    <w:lvl w:ilvl="6" w:tentative="0">
      <w:start w:val="0"/>
      <w:numFmt w:val="bullet"/>
      <w:lvlText w:val="•"/>
      <w:lvlJc w:val="left"/>
      <w:pPr>
        <w:ind w:left="6523" w:hanging="334"/>
      </w:pPr>
      <w:rPr>
        <w:rFonts w:hint="default"/>
        <w:lang w:val="zh-CN" w:eastAsia="zh-CN" w:bidi="zh-CN"/>
      </w:rPr>
    </w:lvl>
    <w:lvl w:ilvl="7" w:tentative="0">
      <w:start w:val="0"/>
      <w:numFmt w:val="bullet"/>
      <w:lvlText w:val="•"/>
      <w:lvlJc w:val="left"/>
      <w:pPr>
        <w:ind w:left="7474" w:hanging="334"/>
      </w:pPr>
      <w:rPr>
        <w:rFonts w:hint="default"/>
        <w:lang w:val="zh-CN" w:eastAsia="zh-CN" w:bidi="zh-CN"/>
      </w:rPr>
    </w:lvl>
    <w:lvl w:ilvl="8" w:tentative="0">
      <w:start w:val="0"/>
      <w:numFmt w:val="bullet"/>
      <w:lvlText w:val="•"/>
      <w:lvlJc w:val="left"/>
      <w:pPr>
        <w:ind w:left="8425" w:hanging="334"/>
      </w:pPr>
      <w:rPr>
        <w:rFonts w:hint="default"/>
        <w:lang w:val="zh-CN" w:eastAsia="zh-CN" w:bidi="zh-CN"/>
      </w:rPr>
    </w:lvl>
  </w:abstractNum>
  <w:abstractNum w:abstractNumId="7">
    <w:nsid w:val="DCBA6B53"/>
    <w:multiLevelType w:val="multilevel"/>
    <w:tmpl w:val="DCBA6B53"/>
    <w:lvl w:ilvl="0" w:tentative="0">
      <w:start w:val="1"/>
      <w:numFmt w:val="decimal"/>
      <w:lvlText w:val="%1."/>
      <w:lvlJc w:val="left"/>
      <w:pPr>
        <w:ind w:left="820" w:hanging="334"/>
        <w:jc w:val="lef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1770" w:hanging="334"/>
      </w:pPr>
      <w:rPr>
        <w:rFonts w:hint="default"/>
        <w:lang w:val="zh-CN" w:eastAsia="zh-CN" w:bidi="zh-CN"/>
      </w:rPr>
    </w:lvl>
    <w:lvl w:ilvl="2" w:tentative="0">
      <w:start w:val="0"/>
      <w:numFmt w:val="bullet"/>
      <w:lvlText w:val="•"/>
      <w:lvlJc w:val="left"/>
      <w:pPr>
        <w:ind w:left="2721" w:hanging="334"/>
      </w:pPr>
      <w:rPr>
        <w:rFonts w:hint="default"/>
        <w:lang w:val="zh-CN" w:eastAsia="zh-CN" w:bidi="zh-CN"/>
      </w:rPr>
    </w:lvl>
    <w:lvl w:ilvl="3" w:tentative="0">
      <w:start w:val="0"/>
      <w:numFmt w:val="bullet"/>
      <w:lvlText w:val="•"/>
      <w:lvlJc w:val="left"/>
      <w:pPr>
        <w:ind w:left="3671" w:hanging="334"/>
      </w:pPr>
      <w:rPr>
        <w:rFonts w:hint="default"/>
        <w:lang w:val="zh-CN" w:eastAsia="zh-CN" w:bidi="zh-CN"/>
      </w:rPr>
    </w:lvl>
    <w:lvl w:ilvl="4" w:tentative="0">
      <w:start w:val="0"/>
      <w:numFmt w:val="bullet"/>
      <w:lvlText w:val="•"/>
      <w:lvlJc w:val="left"/>
      <w:pPr>
        <w:ind w:left="4622" w:hanging="334"/>
      </w:pPr>
      <w:rPr>
        <w:rFonts w:hint="default"/>
        <w:lang w:val="zh-CN" w:eastAsia="zh-CN" w:bidi="zh-CN"/>
      </w:rPr>
    </w:lvl>
    <w:lvl w:ilvl="5" w:tentative="0">
      <w:start w:val="0"/>
      <w:numFmt w:val="bullet"/>
      <w:lvlText w:val="•"/>
      <w:lvlJc w:val="left"/>
      <w:pPr>
        <w:ind w:left="5573" w:hanging="334"/>
      </w:pPr>
      <w:rPr>
        <w:rFonts w:hint="default"/>
        <w:lang w:val="zh-CN" w:eastAsia="zh-CN" w:bidi="zh-CN"/>
      </w:rPr>
    </w:lvl>
    <w:lvl w:ilvl="6" w:tentative="0">
      <w:start w:val="0"/>
      <w:numFmt w:val="bullet"/>
      <w:lvlText w:val="•"/>
      <w:lvlJc w:val="left"/>
      <w:pPr>
        <w:ind w:left="6523" w:hanging="334"/>
      </w:pPr>
      <w:rPr>
        <w:rFonts w:hint="default"/>
        <w:lang w:val="zh-CN" w:eastAsia="zh-CN" w:bidi="zh-CN"/>
      </w:rPr>
    </w:lvl>
    <w:lvl w:ilvl="7" w:tentative="0">
      <w:start w:val="0"/>
      <w:numFmt w:val="bullet"/>
      <w:lvlText w:val="•"/>
      <w:lvlJc w:val="left"/>
      <w:pPr>
        <w:ind w:left="7474" w:hanging="334"/>
      </w:pPr>
      <w:rPr>
        <w:rFonts w:hint="default"/>
        <w:lang w:val="zh-CN" w:eastAsia="zh-CN" w:bidi="zh-CN"/>
      </w:rPr>
    </w:lvl>
    <w:lvl w:ilvl="8" w:tentative="0">
      <w:start w:val="0"/>
      <w:numFmt w:val="bullet"/>
      <w:lvlText w:val="•"/>
      <w:lvlJc w:val="left"/>
      <w:pPr>
        <w:ind w:left="8425" w:hanging="334"/>
      </w:pPr>
      <w:rPr>
        <w:rFonts w:hint="default"/>
        <w:lang w:val="zh-CN" w:eastAsia="zh-CN" w:bidi="zh-CN"/>
      </w:rPr>
    </w:lvl>
  </w:abstractNum>
  <w:abstractNum w:abstractNumId="8">
    <w:nsid w:val="F4B5D9F5"/>
    <w:multiLevelType w:val="multilevel"/>
    <w:tmpl w:val="F4B5D9F5"/>
    <w:lvl w:ilvl="0" w:tentative="0">
      <w:start w:val="1"/>
      <w:numFmt w:val="decimal"/>
      <w:lvlText w:val="%1."/>
      <w:lvlJc w:val="left"/>
      <w:pPr>
        <w:ind w:left="820" w:hanging="334"/>
        <w:jc w:val="lef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1770" w:hanging="334"/>
      </w:pPr>
      <w:rPr>
        <w:rFonts w:hint="default"/>
        <w:lang w:val="zh-CN" w:eastAsia="zh-CN" w:bidi="zh-CN"/>
      </w:rPr>
    </w:lvl>
    <w:lvl w:ilvl="2" w:tentative="0">
      <w:start w:val="0"/>
      <w:numFmt w:val="bullet"/>
      <w:lvlText w:val="•"/>
      <w:lvlJc w:val="left"/>
      <w:pPr>
        <w:ind w:left="2721" w:hanging="334"/>
      </w:pPr>
      <w:rPr>
        <w:rFonts w:hint="default"/>
        <w:lang w:val="zh-CN" w:eastAsia="zh-CN" w:bidi="zh-CN"/>
      </w:rPr>
    </w:lvl>
    <w:lvl w:ilvl="3" w:tentative="0">
      <w:start w:val="0"/>
      <w:numFmt w:val="bullet"/>
      <w:lvlText w:val="•"/>
      <w:lvlJc w:val="left"/>
      <w:pPr>
        <w:ind w:left="3671" w:hanging="334"/>
      </w:pPr>
      <w:rPr>
        <w:rFonts w:hint="default"/>
        <w:lang w:val="zh-CN" w:eastAsia="zh-CN" w:bidi="zh-CN"/>
      </w:rPr>
    </w:lvl>
    <w:lvl w:ilvl="4" w:tentative="0">
      <w:start w:val="0"/>
      <w:numFmt w:val="bullet"/>
      <w:lvlText w:val="•"/>
      <w:lvlJc w:val="left"/>
      <w:pPr>
        <w:ind w:left="4622" w:hanging="334"/>
      </w:pPr>
      <w:rPr>
        <w:rFonts w:hint="default"/>
        <w:lang w:val="zh-CN" w:eastAsia="zh-CN" w:bidi="zh-CN"/>
      </w:rPr>
    </w:lvl>
    <w:lvl w:ilvl="5" w:tentative="0">
      <w:start w:val="0"/>
      <w:numFmt w:val="bullet"/>
      <w:lvlText w:val="•"/>
      <w:lvlJc w:val="left"/>
      <w:pPr>
        <w:ind w:left="5573" w:hanging="334"/>
      </w:pPr>
      <w:rPr>
        <w:rFonts w:hint="default"/>
        <w:lang w:val="zh-CN" w:eastAsia="zh-CN" w:bidi="zh-CN"/>
      </w:rPr>
    </w:lvl>
    <w:lvl w:ilvl="6" w:tentative="0">
      <w:start w:val="0"/>
      <w:numFmt w:val="bullet"/>
      <w:lvlText w:val="•"/>
      <w:lvlJc w:val="left"/>
      <w:pPr>
        <w:ind w:left="6523" w:hanging="334"/>
      </w:pPr>
      <w:rPr>
        <w:rFonts w:hint="default"/>
        <w:lang w:val="zh-CN" w:eastAsia="zh-CN" w:bidi="zh-CN"/>
      </w:rPr>
    </w:lvl>
    <w:lvl w:ilvl="7" w:tentative="0">
      <w:start w:val="0"/>
      <w:numFmt w:val="bullet"/>
      <w:lvlText w:val="•"/>
      <w:lvlJc w:val="left"/>
      <w:pPr>
        <w:ind w:left="7474" w:hanging="334"/>
      </w:pPr>
      <w:rPr>
        <w:rFonts w:hint="default"/>
        <w:lang w:val="zh-CN" w:eastAsia="zh-CN" w:bidi="zh-CN"/>
      </w:rPr>
    </w:lvl>
    <w:lvl w:ilvl="8" w:tentative="0">
      <w:start w:val="0"/>
      <w:numFmt w:val="bullet"/>
      <w:lvlText w:val="•"/>
      <w:lvlJc w:val="left"/>
      <w:pPr>
        <w:ind w:left="8425" w:hanging="334"/>
      </w:pPr>
      <w:rPr>
        <w:rFonts w:hint="default"/>
        <w:lang w:val="zh-CN" w:eastAsia="zh-CN" w:bidi="zh-CN"/>
      </w:rPr>
    </w:lvl>
  </w:abstractNum>
  <w:abstractNum w:abstractNumId="9">
    <w:nsid w:val="0053208E"/>
    <w:multiLevelType w:val="multilevel"/>
    <w:tmpl w:val="0053208E"/>
    <w:lvl w:ilvl="0" w:tentative="0">
      <w:start w:val="2"/>
      <w:numFmt w:val="decimal"/>
      <w:lvlText w:val="%1."/>
      <w:lvlJc w:val="left"/>
      <w:pPr>
        <w:ind w:left="2743" w:hanging="320"/>
        <w:jc w:val="left"/>
      </w:pPr>
      <w:rPr>
        <w:rFonts w:hint="default" w:ascii="宋体" w:hAnsi="宋体" w:eastAsia="宋体" w:cs="宋体"/>
        <w:spacing w:val="-2"/>
        <w:w w:val="99"/>
        <w:sz w:val="30"/>
        <w:szCs w:val="30"/>
        <w:lang w:val="zh-CN" w:eastAsia="zh-CN" w:bidi="zh-CN"/>
      </w:rPr>
    </w:lvl>
    <w:lvl w:ilvl="1" w:tentative="0">
      <w:start w:val="0"/>
      <w:numFmt w:val="bullet"/>
      <w:lvlText w:val="•"/>
      <w:lvlJc w:val="left"/>
      <w:pPr>
        <w:ind w:left="3498" w:hanging="320"/>
      </w:pPr>
      <w:rPr>
        <w:rFonts w:hint="default"/>
        <w:lang w:val="zh-CN" w:eastAsia="zh-CN" w:bidi="zh-CN"/>
      </w:rPr>
    </w:lvl>
    <w:lvl w:ilvl="2" w:tentative="0">
      <w:start w:val="0"/>
      <w:numFmt w:val="bullet"/>
      <w:lvlText w:val="•"/>
      <w:lvlJc w:val="left"/>
      <w:pPr>
        <w:ind w:left="4257" w:hanging="320"/>
      </w:pPr>
      <w:rPr>
        <w:rFonts w:hint="default"/>
        <w:lang w:val="zh-CN" w:eastAsia="zh-CN" w:bidi="zh-CN"/>
      </w:rPr>
    </w:lvl>
    <w:lvl w:ilvl="3" w:tentative="0">
      <w:start w:val="0"/>
      <w:numFmt w:val="bullet"/>
      <w:lvlText w:val="•"/>
      <w:lvlJc w:val="left"/>
      <w:pPr>
        <w:ind w:left="5015" w:hanging="320"/>
      </w:pPr>
      <w:rPr>
        <w:rFonts w:hint="default"/>
        <w:lang w:val="zh-CN" w:eastAsia="zh-CN" w:bidi="zh-CN"/>
      </w:rPr>
    </w:lvl>
    <w:lvl w:ilvl="4" w:tentative="0">
      <w:start w:val="0"/>
      <w:numFmt w:val="bullet"/>
      <w:lvlText w:val="•"/>
      <w:lvlJc w:val="left"/>
      <w:pPr>
        <w:ind w:left="5774" w:hanging="320"/>
      </w:pPr>
      <w:rPr>
        <w:rFonts w:hint="default"/>
        <w:lang w:val="zh-CN" w:eastAsia="zh-CN" w:bidi="zh-CN"/>
      </w:rPr>
    </w:lvl>
    <w:lvl w:ilvl="5" w:tentative="0">
      <w:start w:val="0"/>
      <w:numFmt w:val="bullet"/>
      <w:lvlText w:val="•"/>
      <w:lvlJc w:val="left"/>
      <w:pPr>
        <w:ind w:left="6533" w:hanging="320"/>
      </w:pPr>
      <w:rPr>
        <w:rFonts w:hint="default"/>
        <w:lang w:val="zh-CN" w:eastAsia="zh-CN" w:bidi="zh-CN"/>
      </w:rPr>
    </w:lvl>
    <w:lvl w:ilvl="6" w:tentative="0">
      <w:start w:val="0"/>
      <w:numFmt w:val="bullet"/>
      <w:lvlText w:val="•"/>
      <w:lvlJc w:val="left"/>
      <w:pPr>
        <w:ind w:left="7291" w:hanging="320"/>
      </w:pPr>
      <w:rPr>
        <w:rFonts w:hint="default"/>
        <w:lang w:val="zh-CN" w:eastAsia="zh-CN" w:bidi="zh-CN"/>
      </w:rPr>
    </w:lvl>
    <w:lvl w:ilvl="7" w:tentative="0">
      <w:start w:val="0"/>
      <w:numFmt w:val="bullet"/>
      <w:lvlText w:val="•"/>
      <w:lvlJc w:val="left"/>
      <w:pPr>
        <w:ind w:left="8050" w:hanging="320"/>
      </w:pPr>
      <w:rPr>
        <w:rFonts w:hint="default"/>
        <w:lang w:val="zh-CN" w:eastAsia="zh-CN" w:bidi="zh-CN"/>
      </w:rPr>
    </w:lvl>
    <w:lvl w:ilvl="8" w:tentative="0">
      <w:start w:val="0"/>
      <w:numFmt w:val="bullet"/>
      <w:lvlText w:val="•"/>
      <w:lvlJc w:val="left"/>
      <w:pPr>
        <w:ind w:left="8809" w:hanging="320"/>
      </w:pPr>
      <w:rPr>
        <w:rFonts w:hint="default"/>
        <w:lang w:val="zh-CN" w:eastAsia="zh-CN" w:bidi="zh-CN"/>
      </w:rPr>
    </w:lvl>
  </w:abstractNum>
  <w:abstractNum w:abstractNumId="10">
    <w:nsid w:val="0248C179"/>
    <w:multiLevelType w:val="multilevel"/>
    <w:tmpl w:val="0248C179"/>
    <w:lvl w:ilvl="0" w:tentative="0">
      <w:start w:val="1"/>
      <w:numFmt w:val="decimal"/>
      <w:lvlText w:val="%1."/>
      <w:lvlJc w:val="left"/>
      <w:pPr>
        <w:ind w:left="820" w:hanging="334"/>
        <w:jc w:val="lef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1770" w:hanging="334"/>
      </w:pPr>
      <w:rPr>
        <w:rFonts w:hint="default"/>
        <w:lang w:val="zh-CN" w:eastAsia="zh-CN" w:bidi="zh-CN"/>
      </w:rPr>
    </w:lvl>
    <w:lvl w:ilvl="2" w:tentative="0">
      <w:start w:val="0"/>
      <w:numFmt w:val="bullet"/>
      <w:lvlText w:val="•"/>
      <w:lvlJc w:val="left"/>
      <w:pPr>
        <w:ind w:left="2721" w:hanging="334"/>
      </w:pPr>
      <w:rPr>
        <w:rFonts w:hint="default"/>
        <w:lang w:val="zh-CN" w:eastAsia="zh-CN" w:bidi="zh-CN"/>
      </w:rPr>
    </w:lvl>
    <w:lvl w:ilvl="3" w:tentative="0">
      <w:start w:val="0"/>
      <w:numFmt w:val="bullet"/>
      <w:lvlText w:val="•"/>
      <w:lvlJc w:val="left"/>
      <w:pPr>
        <w:ind w:left="3671" w:hanging="334"/>
      </w:pPr>
      <w:rPr>
        <w:rFonts w:hint="default"/>
        <w:lang w:val="zh-CN" w:eastAsia="zh-CN" w:bidi="zh-CN"/>
      </w:rPr>
    </w:lvl>
    <w:lvl w:ilvl="4" w:tentative="0">
      <w:start w:val="0"/>
      <w:numFmt w:val="bullet"/>
      <w:lvlText w:val="•"/>
      <w:lvlJc w:val="left"/>
      <w:pPr>
        <w:ind w:left="4622" w:hanging="334"/>
      </w:pPr>
      <w:rPr>
        <w:rFonts w:hint="default"/>
        <w:lang w:val="zh-CN" w:eastAsia="zh-CN" w:bidi="zh-CN"/>
      </w:rPr>
    </w:lvl>
    <w:lvl w:ilvl="5" w:tentative="0">
      <w:start w:val="0"/>
      <w:numFmt w:val="bullet"/>
      <w:lvlText w:val="•"/>
      <w:lvlJc w:val="left"/>
      <w:pPr>
        <w:ind w:left="5573" w:hanging="334"/>
      </w:pPr>
      <w:rPr>
        <w:rFonts w:hint="default"/>
        <w:lang w:val="zh-CN" w:eastAsia="zh-CN" w:bidi="zh-CN"/>
      </w:rPr>
    </w:lvl>
    <w:lvl w:ilvl="6" w:tentative="0">
      <w:start w:val="0"/>
      <w:numFmt w:val="bullet"/>
      <w:lvlText w:val="•"/>
      <w:lvlJc w:val="left"/>
      <w:pPr>
        <w:ind w:left="6523" w:hanging="334"/>
      </w:pPr>
      <w:rPr>
        <w:rFonts w:hint="default"/>
        <w:lang w:val="zh-CN" w:eastAsia="zh-CN" w:bidi="zh-CN"/>
      </w:rPr>
    </w:lvl>
    <w:lvl w:ilvl="7" w:tentative="0">
      <w:start w:val="0"/>
      <w:numFmt w:val="bullet"/>
      <w:lvlText w:val="•"/>
      <w:lvlJc w:val="left"/>
      <w:pPr>
        <w:ind w:left="7474" w:hanging="334"/>
      </w:pPr>
      <w:rPr>
        <w:rFonts w:hint="default"/>
        <w:lang w:val="zh-CN" w:eastAsia="zh-CN" w:bidi="zh-CN"/>
      </w:rPr>
    </w:lvl>
    <w:lvl w:ilvl="8" w:tentative="0">
      <w:start w:val="0"/>
      <w:numFmt w:val="bullet"/>
      <w:lvlText w:val="•"/>
      <w:lvlJc w:val="left"/>
      <w:pPr>
        <w:ind w:left="8425" w:hanging="334"/>
      </w:pPr>
      <w:rPr>
        <w:rFonts w:hint="default"/>
        <w:lang w:val="zh-CN" w:eastAsia="zh-CN" w:bidi="zh-CN"/>
      </w:rPr>
    </w:lvl>
  </w:abstractNum>
  <w:abstractNum w:abstractNumId="11">
    <w:nsid w:val="03D62ECE"/>
    <w:multiLevelType w:val="multilevel"/>
    <w:tmpl w:val="03D62ECE"/>
    <w:lvl w:ilvl="0" w:tentative="0">
      <w:start w:val="1"/>
      <w:numFmt w:val="decimal"/>
      <w:lvlText w:val="%1."/>
      <w:lvlJc w:val="left"/>
      <w:pPr>
        <w:ind w:left="820" w:hanging="334"/>
        <w:jc w:val="lef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1770" w:hanging="334"/>
      </w:pPr>
      <w:rPr>
        <w:rFonts w:hint="default"/>
        <w:lang w:val="zh-CN" w:eastAsia="zh-CN" w:bidi="zh-CN"/>
      </w:rPr>
    </w:lvl>
    <w:lvl w:ilvl="2" w:tentative="0">
      <w:start w:val="0"/>
      <w:numFmt w:val="bullet"/>
      <w:lvlText w:val="•"/>
      <w:lvlJc w:val="left"/>
      <w:pPr>
        <w:ind w:left="2721" w:hanging="334"/>
      </w:pPr>
      <w:rPr>
        <w:rFonts w:hint="default"/>
        <w:lang w:val="zh-CN" w:eastAsia="zh-CN" w:bidi="zh-CN"/>
      </w:rPr>
    </w:lvl>
    <w:lvl w:ilvl="3" w:tentative="0">
      <w:start w:val="0"/>
      <w:numFmt w:val="bullet"/>
      <w:lvlText w:val="•"/>
      <w:lvlJc w:val="left"/>
      <w:pPr>
        <w:ind w:left="3671" w:hanging="334"/>
      </w:pPr>
      <w:rPr>
        <w:rFonts w:hint="default"/>
        <w:lang w:val="zh-CN" w:eastAsia="zh-CN" w:bidi="zh-CN"/>
      </w:rPr>
    </w:lvl>
    <w:lvl w:ilvl="4" w:tentative="0">
      <w:start w:val="0"/>
      <w:numFmt w:val="bullet"/>
      <w:lvlText w:val="•"/>
      <w:lvlJc w:val="left"/>
      <w:pPr>
        <w:ind w:left="4622" w:hanging="334"/>
      </w:pPr>
      <w:rPr>
        <w:rFonts w:hint="default"/>
        <w:lang w:val="zh-CN" w:eastAsia="zh-CN" w:bidi="zh-CN"/>
      </w:rPr>
    </w:lvl>
    <w:lvl w:ilvl="5" w:tentative="0">
      <w:start w:val="0"/>
      <w:numFmt w:val="bullet"/>
      <w:lvlText w:val="•"/>
      <w:lvlJc w:val="left"/>
      <w:pPr>
        <w:ind w:left="5573" w:hanging="334"/>
      </w:pPr>
      <w:rPr>
        <w:rFonts w:hint="default"/>
        <w:lang w:val="zh-CN" w:eastAsia="zh-CN" w:bidi="zh-CN"/>
      </w:rPr>
    </w:lvl>
    <w:lvl w:ilvl="6" w:tentative="0">
      <w:start w:val="0"/>
      <w:numFmt w:val="bullet"/>
      <w:lvlText w:val="•"/>
      <w:lvlJc w:val="left"/>
      <w:pPr>
        <w:ind w:left="6523" w:hanging="334"/>
      </w:pPr>
      <w:rPr>
        <w:rFonts w:hint="default"/>
        <w:lang w:val="zh-CN" w:eastAsia="zh-CN" w:bidi="zh-CN"/>
      </w:rPr>
    </w:lvl>
    <w:lvl w:ilvl="7" w:tentative="0">
      <w:start w:val="0"/>
      <w:numFmt w:val="bullet"/>
      <w:lvlText w:val="•"/>
      <w:lvlJc w:val="left"/>
      <w:pPr>
        <w:ind w:left="7474" w:hanging="334"/>
      </w:pPr>
      <w:rPr>
        <w:rFonts w:hint="default"/>
        <w:lang w:val="zh-CN" w:eastAsia="zh-CN" w:bidi="zh-CN"/>
      </w:rPr>
    </w:lvl>
    <w:lvl w:ilvl="8" w:tentative="0">
      <w:start w:val="0"/>
      <w:numFmt w:val="bullet"/>
      <w:lvlText w:val="•"/>
      <w:lvlJc w:val="left"/>
      <w:pPr>
        <w:ind w:left="8425" w:hanging="334"/>
      </w:pPr>
      <w:rPr>
        <w:rFonts w:hint="default"/>
        <w:lang w:val="zh-CN" w:eastAsia="zh-CN" w:bidi="zh-CN"/>
      </w:rPr>
    </w:lvl>
  </w:abstractNum>
  <w:abstractNum w:abstractNumId="12">
    <w:nsid w:val="0E640482"/>
    <w:multiLevelType w:val="multilevel"/>
    <w:tmpl w:val="0E640482"/>
    <w:lvl w:ilvl="0" w:tentative="0">
      <w:start w:val="1"/>
      <w:numFmt w:val="decimal"/>
      <w:lvlText w:val="%1."/>
      <w:lvlJc w:val="left"/>
      <w:pPr>
        <w:ind w:left="820" w:hanging="334"/>
        <w:jc w:val="lef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1770" w:hanging="334"/>
      </w:pPr>
      <w:rPr>
        <w:rFonts w:hint="default"/>
        <w:lang w:val="zh-CN" w:eastAsia="zh-CN" w:bidi="zh-CN"/>
      </w:rPr>
    </w:lvl>
    <w:lvl w:ilvl="2" w:tentative="0">
      <w:start w:val="0"/>
      <w:numFmt w:val="bullet"/>
      <w:lvlText w:val="•"/>
      <w:lvlJc w:val="left"/>
      <w:pPr>
        <w:ind w:left="2721" w:hanging="334"/>
      </w:pPr>
      <w:rPr>
        <w:rFonts w:hint="default"/>
        <w:lang w:val="zh-CN" w:eastAsia="zh-CN" w:bidi="zh-CN"/>
      </w:rPr>
    </w:lvl>
    <w:lvl w:ilvl="3" w:tentative="0">
      <w:start w:val="0"/>
      <w:numFmt w:val="bullet"/>
      <w:lvlText w:val="•"/>
      <w:lvlJc w:val="left"/>
      <w:pPr>
        <w:ind w:left="3671" w:hanging="334"/>
      </w:pPr>
      <w:rPr>
        <w:rFonts w:hint="default"/>
        <w:lang w:val="zh-CN" w:eastAsia="zh-CN" w:bidi="zh-CN"/>
      </w:rPr>
    </w:lvl>
    <w:lvl w:ilvl="4" w:tentative="0">
      <w:start w:val="0"/>
      <w:numFmt w:val="bullet"/>
      <w:lvlText w:val="•"/>
      <w:lvlJc w:val="left"/>
      <w:pPr>
        <w:ind w:left="4622" w:hanging="334"/>
      </w:pPr>
      <w:rPr>
        <w:rFonts w:hint="default"/>
        <w:lang w:val="zh-CN" w:eastAsia="zh-CN" w:bidi="zh-CN"/>
      </w:rPr>
    </w:lvl>
    <w:lvl w:ilvl="5" w:tentative="0">
      <w:start w:val="0"/>
      <w:numFmt w:val="bullet"/>
      <w:lvlText w:val="•"/>
      <w:lvlJc w:val="left"/>
      <w:pPr>
        <w:ind w:left="5573" w:hanging="334"/>
      </w:pPr>
      <w:rPr>
        <w:rFonts w:hint="default"/>
        <w:lang w:val="zh-CN" w:eastAsia="zh-CN" w:bidi="zh-CN"/>
      </w:rPr>
    </w:lvl>
    <w:lvl w:ilvl="6" w:tentative="0">
      <w:start w:val="0"/>
      <w:numFmt w:val="bullet"/>
      <w:lvlText w:val="•"/>
      <w:lvlJc w:val="left"/>
      <w:pPr>
        <w:ind w:left="6523" w:hanging="334"/>
      </w:pPr>
      <w:rPr>
        <w:rFonts w:hint="default"/>
        <w:lang w:val="zh-CN" w:eastAsia="zh-CN" w:bidi="zh-CN"/>
      </w:rPr>
    </w:lvl>
    <w:lvl w:ilvl="7" w:tentative="0">
      <w:start w:val="0"/>
      <w:numFmt w:val="bullet"/>
      <w:lvlText w:val="•"/>
      <w:lvlJc w:val="left"/>
      <w:pPr>
        <w:ind w:left="7474" w:hanging="334"/>
      </w:pPr>
      <w:rPr>
        <w:rFonts w:hint="default"/>
        <w:lang w:val="zh-CN" w:eastAsia="zh-CN" w:bidi="zh-CN"/>
      </w:rPr>
    </w:lvl>
    <w:lvl w:ilvl="8" w:tentative="0">
      <w:start w:val="0"/>
      <w:numFmt w:val="bullet"/>
      <w:lvlText w:val="•"/>
      <w:lvlJc w:val="left"/>
      <w:pPr>
        <w:ind w:left="8425" w:hanging="334"/>
      </w:pPr>
      <w:rPr>
        <w:rFonts w:hint="default"/>
        <w:lang w:val="zh-CN" w:eastAsia="zh-CN" w:bidi="zh-CN"/>
      </w:rPr>
    </w:lvl>
  </w:abstractNum>
  <w:abstractNum w:abstractNumId="13">
    <w:nsid w:val="2470EC97"/>
    <w:multiLevelType w:val="multilevel"/>
    <w:tmpl w:val="2470EC97"/>
    <w:lvl w:ilvl="0" w:tentative="0">
      <w:start w:val="1"/>
      <w:numFmt w:val="decimal"/>
      <w:lvlText w:val="%1."/>
      <w:lvlJc w:val="left"/>
      <w:pPr>
        <w:ind w:left="820" w:hanging="334"/>
        <w:jc w:val="lef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1770" w:hanging="334"/>
      </w:pPr>
      <w:rPr>
        <w:rFonts w:hint="default"/>
        <w:lang w:val="zh-CN" w:eastAsia="zh-CN" w:bidi="zh-CN"/>
      </w:rPr>
    </w:lvl>
    <w:lvl w:ilvl="2" w:tentative="0">
      <w:start w:val="0"/>
      <w:numFmt w:val="bullet"/>
      <w:lvlText w:val="•"/>
      <w:lvlJc w:val="left"/>
      <w:pPr>
        <w:ind w:left="2721" w:hanging="334"/>
      </w:pPr>
      <w:rPr>
        <w:rFonts w:hint="default"/>
        <w:lang w:val="zh-CN" w:eastAsia="zh-CN" w:bidi="zh-CN"/>
      </w:rPr>
    </w:lvl>
    <w:lvl w:ilvl="3" w:tentative="0">
      <w:start w:val="0"/>
      <w:numFmt w:val="bullet"/>
      <w:lvlText w:val="•"/>
      <w:lvlJc w:val="left"/>
      <w:pPr>
        <w:ind w:left="3671" w:hanging="334"/>
      </w:pPr>
      <w:rPr>
        <w:rFonts w:hint="default"/>
        <w:lang w:val="zh-CN" w:eastAsia="zh-CN" w:bidi="zh-CN"/>
      </w:rPr>
    </w:lvl>
    <w:lvl w:ilvl="4" w:tentative="0">
      <w:start w:val="0"/>
      <w:numFmt w:val="bullet"/>
      <w:lvlText w:val="•"/>
      <w:lvlJc w:val="left"/>
      <w:pPr>
        <w:ind w:left="4622" w:hanging="334"/>
      </w:pPr>
      <w:rPr>
        <w:rFonts w:hint="default"/>
        <w:lang w:val="zh-CN" w:eastAsia="zh-CN" w:bidi="zh-CN"/>
      </w:rPr>
    </w:lvl>
    <w:lvl w:ilvl="5" w:tentative="0">
      <w:start w:val="0"/>
      <w:numFmt w:val="bullet"/>
      <w:lvlText w:val="•"/>
      <w:lvlJc w:val="left"/>
      <w:pPr>
        <w:ind w:left="5573" w:hanging="334"/>
      </w:pPr>
      <w:rPr>
        <w:rFonts w:hint="default"/>
        <w:lang w:val="zh-CN" w:eastAsia="zh-CN" w:bidi="zh-CN"/>
      </w:rPr>
    </w:lvl>
    <w:lvl w:ilvl="6" w:tentative="0">
      <w:start w:val="0"/>
      <w:numFmt w:val="bullet"/>
      <w:lvlText w:val="•"/>
      <w:lvlJc w:val="left"/>
      <w:pPr>
        <w:ind w:left="6523" w:hanging="334"/>
      </w:pPr>
      <w:rPr>
        <w:rFonts w:hint="default"/>
        <w:lang w:val="zh-CN" w:eastAsia="zh-CN" w:bidi="zh-CN"/>
      </w:rPr>
    </w:lvl>
    <w:lvl w:ilvl="7" w:tentative="0">
      <w:start w:val="0"/>
      <w:numFmt w:val="bullet"/>
      <w:lvlText w:val="•"/>
      <w:lvlJc w:val="left"/>
      <w:pPr>
        <w:ind w:left="7474" w:hanging="334"/>
      </w:pPr>
      <w:rPr>
        <w:rFonts w:hint="default"/>
        <w:lang w:val="zh-CN" w:eastAsia="zh-CN" w:bidi="zh-CN"/>
      </w:rPr>
    </w:lvl>
    <w:lvl w:ilvl="8" w:tentative="0">
      <w:start w:val="0"/>
      <w:numFmt w:val="bullet"/>
      <w:lvlText w:val="•"/>
      <w:lvlJc w:val="left"/>
      <w:pPr>
        <w:ind w:left="8425" w:hanging="334"/>
      </w:pPr>
      <w:rPr>
        <w:rFonts w:hint="default"/>
        <w:lang w:val="zh-CN" w:eastAsia="zh-CN" w:bidi="zh-CN"/>
      </w:rPr>
    </w:lvl>
  </w:abstractNum>
  <w:abstractNum w:abstractNumId="14">
    <w:nsid w:val="25B654F3"/>
    <w:multiLevelType w:val="multilevel"/>
    <w:tmpl w:val="25B654F3"/>
    <w:lvl w:ilvl="0" w:tentative="0">
      <w:start w:val="1"/>
      <w:numFmt w:val="decimal"/>
      <w:lvlText w:val="%1."/>
      <w:lvlJc w:val="left"/>
      <w:pPr>
        <w:ind w:left="820" w:hanging="334"/>
        <w:jc w:val="lef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1770" w:hanging="334"/>
      </w:pPr>
      <w:rPr>
        <w:rFonts w:hint="default"/>
        <w:lang w:val="zh-CN" w:eastAsia="zh-CN" w:bidi="zh-CN"/>
      </w:rPr>
    </w:lvl>
    <w:lvl w:ilvl="2" w:tentative="0">
      <w:start w:val="0"/>
      <w:numFmt w:val="bullet"/>
      <w:lvlText w:val="•"/>
      <w:lvlJc w:val="left"/>
      <w:pPr>
        <w:ind w:left="2721" w:hanging="334"/>
      </w:pPr>
      <w:rPr>
        <w:rFonts w:hint="default"/>
        <w:lang w:val="zh-CN" w:eastAsia="zh-CN" w:bidi="zh-CN"/>
      </w:rPr>
    </w:lvl>
    <w:lvl w:ilvl="3" w:tentative="0">
      <w:start w:val="0"/>
      <w:numFmt w:val="bullet"/>
      <w:lvlText w:val="•"/>
      <w:lvlJc w:val="left"/>
      <w:pPr>
        <w:ind w:left="3671" w:hanging="334"/>
      </w:pPr>
      <w:rPr>
        <w:rFonts w:hint="default"/>
        <w:lang w:val="zh-CN" w:eastAsia="zh-CN" w:bidi="zh-CN"/>
      </w:rPr>
    </w:lvl>
    <w:lvl w:ilvl="4" w:tentative="0">
      <w:start w:val="0"/>
      <w:numFmt w:val="bullet"/>
      <w:lvlText w:val="•"/>
      <w:lvlJc w:val="left"/>
      <w:pPr>
        <w:ind w:left="4622" w:hanging="334"/>
      </w:pPr>
      <w:rPr>
        <w:rFonts w:hint="default"/>
        <w:lang w:val="zh-CN" w:eastAsia="zh-CN" w:bidi="zh-CN"/>
      </w:rPr>
    </w:lvl>
    <w:lvl w:ilvl="5" w:tentative="0">
      <w:start w:val="0"/>
      <w:numFmt w:val="bullet"/>
      <w:lvlText w:val="•"/>
      <w:lvlJc w:val="left"/>
      <w:pPr>
        <w:ind w:left="5573" w:hanging="334"/>
      </w:pPr>
      <w:rPr>
        <w:rFonts w:hint="default"/>
        <w:lang w:val="zh-CN" w:eastAsia="zh-CN" w:bidi="zh-CN"/>
      </w:rPr>
    </w:lvl>
    <w:lvl w:ilvl="6" w:tentative="0">
      <w:start w:val="0"/>
      <w:numFmt w:val="bullet"/>
      <w:lvlText w:val="•"/>
      <w:lvlJc w:val="left"/>
      <w:pPr>
        <w:ind w:left="6523" w:hanging="334"/>
      </w:pPr>
      <w:rPr>
        <w:rFonts w:hint="default"/>
        <w:lang w:val="zh-CN" w:eastAsia="zh-CN" w:bidi="zh-CN"/>
      </w:rPr>
    </w:lvl>
    <w:lvl w:ilvl="7" w:tentative="0">
      <w:start w:val="0"/>
      <w:numFmt w:val="bullet"/>
      <w:lvlText w:val="•"/>
      <w:lvlJc w:val="left"/>
      <w:pPr>
        <w:ind w:left="7474" w:hanging="334"/>
      </w:pPr>
      <w:rPr>
        <w:rFonts w:hint="default"/>
        <w:lang w:val="zh-CN" w:eastAsia="zh-CN" w:bidi="zh-CN"/>
      </w:rPr>
    </w:lvl>
    <w:lvl w:ilvl="8" w:tentative="0">
      <w:start w:val="0"/>
      <w:numFmt w:val="bullet"/>
      <w:lvlText w:val="•"/>
      <w:lvlJc w:val="left"/>
      <w:pPr>
        <w:ind w:left="8425" w:hanging="334"/>
      </w:pPr>
      <w:rPr>
        <w:rFonts w:hint="default"/>
        <w:lang w:val="zh-CN" w:eastAsia="zh-CN" w:bidi="zh-CN"/>
      </w:rPr>
    </w:lvl>
  </w:abstractNum>
  <w:abstractNum w:abstractNumId="15">
    <w:nsid w:val="2A8F537B"/>
    <w:multiLevelType w:val="multilevel"/>
    <w:tmpl w:val="2A8F537B"/>
    <w:lvl w:ilvl="0" w:tentative="0">
      <w:start w:val="1"/>
      <w:numFmt w:val="decimal"/>
      <w:lvlText w:val="%1."/>
      <w:lvlJc w:val="left"/>
      <w:pPr>
        <w:ind w:left="1461" w:hanging="322"/>
        <w:jc w:val="lef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2346" w:hanging="322"/>
      </w:pPr>
      <w:rPr>
        <w:rFonts w:hint="default"/>
        <w:lang w:val="zh-CN" w:eastAsia="zh-CN" w:bidi="zh-CN"/>
      </w:rPr>
    </w:lvl>
    <w:lvl w:ilvl="2" w:tentative="0">
      <w:start w:val="0"/>
      <w:numFmt w:val="bullet"/>
      <w:lvlText w:val="•"/>
      <w:lvlJc w:val="left"/>
      <w:pPr>
        <w:ind w:left="3233" w:hanging="322"/>
      </w:pPr>
      <w:rPr>
        <w:rFonts w:hint="default"/>
        <w:lang w:val="zh-CN" w:eastAsia="zh-CN" w:bidi="zh-CN"/>
      </w:rPr>
    </w:lvl>
    <w:lvl w:ilvl="3" w:tentative="0">
      <w:start w:val="0"/>
      <w:numFmt w:val="bullet"/>
      <w:lvlText w:val="•"/>
      <w:lvlJc w:val="left"/>
      <w:pPr>
        <w:ind w:left="4119" w:hanging="322"/>
      </w:pPr>
      <w:rPr>
        <w:rFonts w:hint="default"/>
        <w:lang w:val="zh-CN" w:eastAsia="zh-CN" w:bidi="zh-CN"/>
      </w:rPr>
    </w:lvl>
    <w:lvl w:ilvl="4" w:tentative="0">
      <w:start w:val="0"/>
      <w:numFmt w:val="bullet"/>
      <w:lvlText w:val="•"/>
      <w:lvlJc w:val="left"/>
      <w:pPr>
        <w:ind w:left="5006" w:hanging="322"/>
      </w:pPr>
      <w:rPr>
        <w:rFonts w:hint="default"/>
        <w:lang w:val="zh-CN" w:eastAsia="zh-CN" w:bidi="zh-CN"/>
      </w:rPr>
    </w:lvl>
    <w:lvl w:ilvl="5" w:tentative="0">
      <w:start w:val="0"/>
      <w:numFmt w:val="bullet"/>
      <w:lvlText w:val="•"/>
      <w:lvlJc w:val="left"/>
      <w:pPr>
        <w:ind w:left="5893" w:hanging="322"/>
      </w:pPr>
      <w:rPr>
        <w:rFonts w:hint="default"/>
        <w:lang w:val="zh-CN" w:eastAsia="zh-CN" w:bidi="zh-CN"/>
      </w:rPr>
    </w:lvl>
    <w:lvl w:ilvl="6" w:tentative="0">
      <w:start w:val="0"/>
      <w:numFmt w:val="bullet"/>
      <w:lvlText w:val="•"/>
      <w:lvlJc w:val="left"/>
      <w:pPr>
        <w:ind w:left="6779" w:hanging="322"/>
      </w:pPr>
      <w:rPr>
        <w:rFonts w:hint="default"/>
        <w:lang w:val="zh-CN" w:eastAsia="zh-CN" w:bidi="zh-CN"/>
      </w:rPr>
    </w:lvl>
    <w:lvl w:ilvl="7" w:tentative="0">
      <w:start w:val="0"/>
      <w:numFmt w:val="bullet"/>
      <w:lvlText w:val="•"/>
      <w:lvlJc w:val="left"/>
      <w:pPr>
        <w:ind w:left="7666" w:hanging="322"/>
      </w:pPr>
      <w:rPr>
        <w:rFonts w:hint="default"/>
        <w:lang w:val="zh-CN" w:eastAsia="zh-CN" w:bidi="zh-CN"/>
      </w:rPr>
    </w:lvl>
    <w:lvl w:ilvl="8" w:tentative="0">
      <w:start w:val="0"/>
      <w:numFmt w:val="bullet"/>
      <w:lvlText w:val="•"/>
      <w:lvlJc w:val="left"/>
      <w:pPr>
        <w:ind w:left="8553" w:hanging="322"/>
      </w:pPr>
      <w:rPr>
        <w:rFonts w:hint="default"/>
        <w:lang w:val="zh-CN" w:eastAsia="zh-CN" w:bidi="zh-CN"/>
      </w:rPr>
    </w:lvl>
  </w:abstractNum>
  <w:abstractNum w:abstractNumId="16">
    <w:nsid w:val="4C1BAE26"/>
    <w:multiLevelType w:val="multilevel"/>
    <w:tmpl w:val="4C1BAE26"/>
    <w:lvl w:ilvl="0" w:tentative="0">
      <w:start w:val="1"/>
      <w:numFmt w:val="decimal"/>
      <w:lvlText w:val="%1."/>
      <w:lvlJc w:val="left"/>
      <w:pPr>
        <w:ind w:left="820" w:hanging="334"/>
        <w:jc w:val="lef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1770" w:hanging="334"/>
      </w:pPr>
      <w:rPr>
        <w:rFonts w:hint="default"/>
        <w:lang w:val="zh-CN" w:eastAsia="zh-CN" w:bidi="zh-CN"/>
      </w:rPr>
    </w:lvl>
    <w:lvl w:ilvl="2" w:tentative="0">
      <w:start w:val="0"/>
      <w:numFmt w:val="bullet"/>
      <w:lvlText w:val="•"/>
      <w:lvlJc w:val="left"/>
      <w:pPr>
        <w:ind w:left="2721" w:hanging="334"/>
      </w:pPr>
      <w:rPr>
        <w:rFonts w:hint="default"/>
        <w:lang w:val="zh-CN" w:eastAsia="zh-CN" w:bidi="zh-CN"/>
      </w:rPr>
    </w:lvl>
    <w:lvl w:ilvl="3" w:tentative="0">
      <w:start w:val="0"/>
      <w:numFmt w:val="bullet"/>
      <w:lvlText w:val="•"/>
      <w:lvlJc w:val="left"/>
      <w:pPr>
        <w:ind w:left="3671" w:hanging="334"/>
      </w:pPr>
      <w:rPr>
        <w:rFonts w:hint="default"/>
        <w:lang w:val="zh-CN" w:eastAsia="zh-CN" w:bidi="zh-CN"/>
      </w:rPr>
    </w:lvl>
    <w:lvl w:ilvl="4" w:tentative="0">
      <w:start w:val="0"/>
      <w:numFmt w:val="bullet"/>
      <w:lvlText w:val="•"/>
      <w:lvlJc w:val="left"/>
      <w:pPr>
        <w:ind w:left="4622" w:hanging="334"/>
      </w:pPr>
      <w:rPr>
        <w:rFonts w:hint="default"/>
        <w:lang w:val="zh-CN" w:eastAsia="zh-CN" w:bidi="zh-CN"/>
      </w:rPr>
    </w:lvl>
    <w:lvl w:ilvl="5" w:tentative="0">
      <w:start w:val="0"/>
      <w:numFmt w:val="bullet"/>
      <w:lvlText w:val="•"/>
      <w:lvlJc w:val="left"/>
      <w:pPr>
        <w:ind w:left="5573" w:hanging="334"/>
      </w:pPr>
      <w:rPr>
        <w:rFonts w:hint="default"/>
        <w:lang w:val="zh-CN" w:eastAsia="zh-CN" w:bidi="zh-CN"/>
      </w:rPr>
    </w:lvl>
    <w:lvl w:ilvl="6" w:tentative="0">
      <w:start w:val="0"/>
      <w:numFmt w:val="bullet"/>
      <w:lvlText w:val="•"/>
      <w:lvlJc w:val="left"/>
      <w:pPr>
        <w:ind w:left="6523" w:hanging="334"/>
      </w:pPr>
      <w:rPr>
        <w:rFonts w:hint="default"/>
        <w:lang w:val="zh-CN" w:eastAsia="zh-CN" w:bidi="zh-CN"/>
      </w:rPr>
    </w:lvl>
    <w:lvl w:ilvl="7" w:tentative="0">
      <w:start w:val="0"/>
      <w:numFmt w:val="bullet"/>
      <w:lvlText w:val="•"/>
      <w:lvlJc w:val="left"/>
      <w:pPr>
        <w:ind w:left="7474" w:hanging="334"/>
      </w:pPr>
      <w:rPr>
        <w:rFonts w:hint="default"/>
        <w:lang w:val="zh-CN" w:eastAsia="zh-CN" w:bidi="zh-CN"/>
      </w:rPr>
    </w:lvl>
    <w:lvl w:ilvl="8" w:tentative="0">
      <w:start w:val="0"/>
      <w:numFmt w:val="bullet"/>
      <w:lvlText w:val="•"/>
      <w:lvlJc w:val="left"/>
      <w:pPr>
        <w:ind w:left="8425" w:hanging="334"/>
      </w:pPr>
      <w:rPr>
        <w:rFonts w:hint="default"/>
        <w:lang w:val="zh-CN" w:eastAsia="zh-CN" w:bidi="zh-CN"/>
      </w:rPr>
    </w:lvl>
  </w:abstractNum>
  <w:abstractNum w:abstractNumId="17">
    <w:nsid w:val="4D4DC07F"/>
    <w:multiLevelType w:val="multilevel"/>
    <w:tmpl w:val="4D4DC07F"/>
    <w:lvl w:ilvl="0" w:tentative="0">
      <w:start w:val="1"/>
      <w:numFmt w:val="decimal"/>
      <w:lvlText w:val="（%1）"/>
      <w:lvlJc w:val="left"/>
      <w:pPr>
        <w:ind w:left="820" w:hanging="819"/>
        <w:jc w:val="left"/>
      </w:pPr>
      <w:rPr>
        <w:rFonts w:hint="default" w:ascii="宋体" w:hAnsi="宋体" w:eastAsia="宋体" w:cs="宋体"/>
        <w:spacing w:val="-12"/>
        <w:w w:val="99"/>
        <w:sz w:val="30"/>
        <w:szCs w:val="30"/>
        <w:lang w:val="zh-CN" w:eastAsia="zh-CN" w:bidi="zh-CN"/>
      </w:rPr>
    </w:lvl>
    <w:lvl w:ilvl="1" w:tentative="0">
      <w:start w:val="0"/>
      <w:numFmt w:val="bullet"/>
      <w:lvlText w:val="•"/>
      <w:lvlJc w:val="left"/>
      <w:pPr>
        <w:ind w:left="1770" w:hanging="819"/>
      </w:pPr>
      <w:rPr>
        <w:rFonts w:hint="default"/>
        <w:lang w:val="zh-CN" w:eastAsia="zh-CN" w:bidi="zh-CN"/>
      </w:rPr>
    </w:lvl>
    <w:lvl w:ilvl="2" w:tentative="0">
      <w:start w:val="0"/>
      <w:numFmt w:val="bullet"/>
      <w:lvlText w:val="•"/>
      <w:lvlJc w:val="left"/>
      <w:pPr>
        <w:ind w:left="2721" w:hanging="819"/>
      </w:pPr>
      <w:rPr>
        <w:rFonts w:hint="default"/>
        <w:lang w:val="zh-CN" w:eastAsia="zh-CN" w:bidi="zh-CN"/>
      </w:rPr>
    </w:lvl>
    <w:lvl w:ilvl="3" w:tentative="0">
      <w:start w:val="0"/>
      <w:numFmt w:val="bullet"/>
      <w:lvlText w:val="•"/>
      <w:lvlJc w:val="left"/>
      <w:pPr>
        <w:ind w:left="3671" w:hanging="819"/>
      </w:pPr>
      <w:rPr>
        <w:rFonts w:hint="default"/>
        <w:lang w:val="zh-CN" w:eastAsia="zh-CN" w:bidi="zh-CN"/>
      </w:rPr>
    </w:lvl>
    <w:lvl w:ilvl="4" w:tentative="0">
      <w:start w:val="0"/>
      <w:numFmt w:val="bullet"/>
      <w:lvlText w:val="•"/>
      <w:lvlJc w:val="left"/>
      <w:pPr>
        <w:ind w:left="4622" w:hanging="819"/>
      </w:pPr>
      <w:rPr>
        <w:rFonts w:hint="default"/>
        <w:lang w:val="zh-CN" w:eastAsia="zh-CN" w:bidi="zh-CN"/>
      </w:rPr>
    </w:lvl>
    <w:lvl w:ilvl="5" w:tentative="0">
      <w:start w:val="0"/>
      <w:numFmt w:val="bullet"/>
      <w:lvlText w:val="•"/>
      <w:lvlJc w:val="left"/>
      <w:pPr>
        <w:ind w:left="5573" w:hanging="819"/>
      </w:pPr>
      <w:rPr>
        <w:rFonts w:hint="default"/>
        <w:lang w:val="zh-CN" w:eastAsia="zh-CN" w:bidi="zh-CN"/>
      </w:rPr>
    </w:lvl>
    <w:lvl w:ilvl="6" w:tentative="0">
      <w:start w:val="0"/>
      <w:numFmt w:val="bullet"/>
      <w:lvlText w:val="•"/>
      <w:lvlJc w:val="left"/>
      <w:pPr>
        <w:ind w:left="6523" w:hanging="819"/>
      </w:pPr>
      <w:rPr>
        <w:rFonts w:hint="default"/>
        <w:lang w:val="zh-CN" w:eastAsia="zh-CN" w:bidi="zh-CN"/>
      </w:rPr>
    </w:lvl>
    <w:lvl w:ilvl="7" w:tentative="0">
      <w:start w:val="0"/>
      <w:numFmt w:val="bullet"/>
      <w:lvlText w:val="•"/>
      <w:lvlJc w:val="left"/>
      <w:pPr>
        <w:ind w:left="7474" w:hanging="819"/>
      </w:pPr>
      <w:rPr>
        <w:rFonts w:hint="default"/>
        <w:lang w:val="zh-CN" w:eastAsia="zh-CN" w:bidi="zh-CN"/>
      </w:rPr>
    </w:lvl>
    <w:lvl w:ilvl="8" w:tentative="0">
      <w:start w:val="0"/>
      <w:numFmt w:val="bullet"/>
      <w:lvlText w:val="•"/>
      <w:lvlJc w:val="left"/>
      <w:pPr>
        <w:ind w:left="8425" w:hanging="819"/>
      </w:pPr>
      <w:rPr>
        <w:rFonts w:hint="default"/>
        <w:lang w:val="zh-CN" w:eastAsia="zh-CN" w:bidi="zh-CN"/>
      </w:rPr>
    </w:lvl>
  </w:abstractNum>
  <w:abstractNum w:abstractNumId="18">
    <w:nsid w:val="59ADCABA"/>
    <w:multiLevelType w:val="multilevel"/>
    <w:tmpl w:val="59ADCABA"/>
    <w:lvl w:ilvl="0" w:tentative="0">
      <w:start w:val="1"/>
      <w:numFmt w:val="decimal"/>
      <w:lvlText w:val="%1."/>
      <w:lvlJc w:val="left"/>
      <w:pPr>
        <w:ind w:left="820" w:hanging="334"/>
        <w:jc w:val="lef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1770" w:hanging="334"/>
      </w:pPr>
      <w:rPr>
        <w:rFonts w:hint="default"/>
        <w:lang w:val="zh-CN" w:eastAsia="zh-CN" w:bidi="zh-CN"/>
      </w:rPr>
    </w:lvl>
    <w:lvl w:ilvl="2" w:tentative="0">
      <w:start w:val="0"/>
      <w:numFmt w:val="bullet"/>
      <w:lvlText w:val="•"/>
      <w:lvlJc w:val="left"/>
      <w:pPr>
        <w:ind w:left="2721" w:hanging="334"/>
      </w:pPr>
      <w:rPr>
        <w:rFonts w:hint="default"/>
        <w:lang w:val="zh-CN" w:eastAsia="zh-CN" w:bidi="zh-CN"/>
      </w:rPr>
    </w:lvl>
    <w:lvl w:ilvl="3" w:tentative="0">
      <w:start w:val="0"/>
      <w:numFmt w:val="bullet"/>
      <w:lvlText w:val="•"/>
      <w:lvlJc w:val="left"/>
      <w:pPr>
        <w:ind w:left="3671" w:hanging="334"/>
      </w:pPr>
      <w:rPr>
        <w:rFonts w:hint="default"/>
        <w:lang w:val="zh-CN" w:eastAsia="zh-CN" w:bidi="zh-CN"/>
      </w:rPr>
    </w:lvl>
    <w:lvl w:ilvl="4" w:tentative="0">
      <w:start w:val="0"/>
      <w:numFmt w:val="bullet"/>
      <w:lvlText w:val="•"/>
      <w:lvlJc w:val="left"/>
      <w:pPr>
        <w:ind w:left="4622" w:hanging="334"/>
      </w:pPr>
      <w:rPr>
        <w:rFonts w:hint="default"/>
        <w:lang w:val="zh-CN" w:eastAsia="zh-CN" w:bidi="zh-CN"/>
      </w:rPr>
    </w:lvl>
    <w:lvl w:ilvl="5" w:tentative="0">
      <w:start w:val="0"/>
      <w:numFmt w:val="bullet"/>
      <w:lvlText w:val="•"/>
      <w:lvlJc w:val="left"/>
      <w:pPr>
        <w:ind w:left="5573" w:hanging="334"/>
      </w:pPr>
      <w:rPr>
        <w:rFonts w:hint="default"/>
        <w:lang w:val="zh-CN" w:eastAsia="zh-CN" w:bidi="zh-CN"/>
      </w:rPr>
    </w:lvl>
    <w:lvl w:ilvl="6" w:tentative="0">
      <w:start w:val="0"/>
      <w:numFmt w:val="bullet"/>
      <w:lvlText w:val="•"/>
      <w:lvlJc w:val="left"/>
      <w:pPr>
        <w:ind w:left="6523" w:hanging="334"/>
      </w:pPr>
      <w:rPr>
        <w:rFonts w:hint="default"/>
        <w:lang w:val="zh-CN" w:eastAsia="zh-CN" w:bidi="zh-CN"/>
      </w:rPr>
    </w:lvl>
    <w:lvl w:ilvl="7" w:tentative="0">
      <w:start w:val="0"/>
      <w:numFmt w:val="bullet"/>
      <w:lvlText w:val="•"/>
      <w:lvlJc w:val="left"/>
      <w:pPr>
        <w:ind w:left="7474" w:hanging="334"/>
      </w:pPr>
      <w:rPr>
        <w:rFonts w:hint="default"/>
        <w:lang w:val="zh-CN" w:eastAsia="zh-CN" w:bidi="zh-CN"/>
      </w:rPr>
    </w:lvl>
    <w:lvl w:ilvl="8" w:tentative="0">
      <w:start w:val="0"/>
      <w:numFmt w:val="bullet"/>
      <w:lvlText w:val="•"/>
      <w:lvlJc w:val="left"/>
      <w:pPr>
        <w:ind w:left="8425" w:hanging="334"/>
      </w:pPr>
      <w:rPr>
        <w:rFonts w:hint="default"/>
        <w:lang w:val="zh-CN" w:eastAsia="zh-CN" w:bidi="zh-CN"/>
      </w:rPr>
    </w:lvl>
  </w:abstractNum>
  <w:abstractNum w:abstractNumId="19">
    <w:nsid w:val="5A241D34"/>
    <w:multiLevelType w:val="multilevel"/>
    <w:tmpl w:val="5A241D34"/>
    <w:lvl w:ilvl="0" w:tentative="0">
      <w:start w:val="1"/>
      <w:numFmt w:val="decimal"/>
      <w:lvlText w:val="（%1）"/>
      <w:lvlJc w:val="left"/>
      <w:pPr>
        <w:ind w:left="820" w:hanging="819"/>
        <w:jc w:val="left"/>
      </w:pPr>
      <w:rPr>
        <w:rFonts w:hint="default" w:ascii="宋体" w:hAnsi="宋体" w:eastAsia="宋体" w:cs="宋体"/>
        <w:spacing w:val="-5"/>
        <w:w w:val="99"/>
        <w:sz w:val="30"/>
        <w:szCs w:val="30"/>
        <w:lang w:val="zh-CN" w:eastAsia="zh-CN" w:bidi="zh-CN"/>
      </w:rPr>
    </w:lvl>
    <w:lvl w:ilvl="1" w:tentative="0">
      <w:start w:val="0"/>
      <w:numFmt w:val="bullet"/>
      <w:lvlText w:val="•"/>
      <w:lvlJc w:val="left"/>
      <w:pPr>
        <w:ind w:left="1770" w:hanging="819"/>
      </w:pPr>
      <w:rPr>
        <w:rFonts w:hint="default"/>
        <w:lang w:val="zh-CN" w:eastAsia="zh-CN" w:bidi="zh-CN"/>
      </w:rPr>
    </w:lvl>
    <w:lvl w:ilvl="2" w:tentative="0">
      <w:start w:val="0"/>
      <w:numFmt w:val="bullet"/>
      <w:lvlText w:val="•"/>
      <w:lvlJc w:val="left"/>
      <w:pPr>
        <w:ind w:left="2721" w:hanging="819"/>
      </w:pPr>
      <w:rPr>
        <w:rFonts w:hint="default"/>
        <w:lang w:val="zh-CN" w:eastAsia="zh-CN" w:bidi="zh-CN"/>
      </w:rPr>
    </w:lvl>
    <w:lvl w:ilvl="3" w:tentative="0">
      <w:start w:val="0"/>
      <w:numFmt w:val="bullet"/>
      <w:lvlText w:val="•"/>
      <w:lvlJc w:val="left"/>
      <w:pPr>
        <w:ind w:left="3671" w:hanging="819"/>
      </w:pPr>
      <w:rPr>
        <w:rFonts w:hint="default"/>
        <w:lang w:val="zh-CN" w:eastAsia="zh-CN" w:bidi="zh-CN"/>
      </w:rPr>
    </w:lvl>
    <w:lvl w:ilvl="4" w:tentative="0">
      <w:start w:val="0"/>
      <w:numFmt w:val="bullet"/>
      <w:lvlText w:val="•"/>
      <w:lvlJc w:val="left"/>
      <w:pPr>
        <w:ind w:left="4622" w:hanging="819"/>
      </w:pPr>
      <w:rPr>
        <w:rFonts w:hint="default"/>
        <w:lang w:val="zh-CN" w:eastAsia="zh-CN" w:bidi="zh-CN"/>
      </w:rPr>
    </w:lvl>
    <w:lvl w:ilvl="5" w:tentative="0">
      <w:start w:val="0"/>
      <w:numFmt w:val="bullet"/>
      <w:lvlText w:val="•"/>
      <w:lvlJc w:val="left"/>
      <w:pPr>
        <w:ind w:left="5573" w:hanging="819"/>
      </w:pPr>
      <w:rPr>
        <w:rFonts w:hint="default"/>
        <w:lang w:val="zh-CN" w:eastAsia="zh-CN" w:bidi="zh-CN"/>
      </w:rPr>
    </w:lvl>
    <w:lvl w:ilvl="6" w:tentative="0">
      <w:start w:val="0"/>
      <w:numFmt w:val="bullet"/>
      <w:lvlText w:val="•"/>
      <w:lvlJc w:val="left"/>
      <w:pPr>
        <w:ind w:left="6523" w:hanging="819"/>
      </w:pPr>
      <w:rPr>
        <w:rFonts w:hint="default"/>
        <w:lang w:val="zh-CN" w:eastAsia="zh-CN" w:bidi="zh-CN"/>
      </w:rPr>
    </w:lvl>
    <w:lvl w:ilvl="7" w:tentative="0">
      <w:start w:val="0"/>
      <w:numFmt w:val="bullet"/>
      <w:lvlText w:val="•"/>
      <w:lvlJc w:val="left"/>
      <w:pPr>
        <w:ind w:left="7474" w:hanging="819"/>
      </w:pPr>
      <w:rPr>
        <w:rFonts w:hint="default"/>
        <w:lang w:val="zh-CN" w:eastAsia="zh-CN" w:bidi="zh-CN"/>
      </w:rPr>
    </w:lvl>
    <w:lvl w:ilvl="8" w:tentative="0">
      <w:start w:val="0"/>
      <w:numFmt w:val="bullet"/>
      <w:lvlText w:val="•"/>
      <w:lvlJc w:val="left"/>
      <w:pPr>
        <w:ind w:left="8425" w:hanging="819"/>
      </w:pPr>
      <w:rPr>
        <w:rFonts w:hint="default"/>
        <w:lang w:val="zh-CN" w:eastAsia="zh-CN" w:bidi="zh-CN"/>
      </w:rPr>
    </w:lvl>
  </w:abstractNum>
  <w:abstractNum w:abstractNumId="20">
    <w:nsid w:val="60382F6E"/>
    <w:multiLevelType w:val="multilevel"/>
    <w:tmpl w:val="60382F6E"/>
    <w:lvl w:ilvl="0" w:tentative="0">
      <w:start w:val="1"/>
      <w:numFmt w:val="decimal"/>
      <w:lvlText w:val="%1."/>
      <w:lvlJc w:val="left"/>
      <w:pPr>
        <w:ind w:left="820" w:hanging="334"/>
        <w:jc w:val="left"/>
      </w:pPr>
      <w:rPr>
        <w:rFonts w:hint="default" w:ascii="宋体" w:hAnsi="宋体" w:eastAsia="宋体" w:cs="宋体"/>
        <w:spacing w:val="1"/>
        <w:w w:val="99"/>
        <w:sz w:val="30"/>
        <w:szCs w:val="30"/>
        <w:lang w:val="zh-CN" w:eastAsia="zh-CN" w:bidi="zh-CN"/>
      </w:rPr>
    </w:lvl>
    <w:lvl w:ilvl="1" w:tentative="0">
      <w:start w:val="0"/>
      <w:numFmt w:val="bullet"/>
      <w:lvlText w:val="•"/>
      <w:lvlJc w:val="left"/>
      <w:pPr>
        <w:ind w:left="1770" w:hanging="334"/>
      </w:pPr>
      <w:rPr>
        <w:rFonts w:hint="default"/>
        <w:lang w:val="zh-CN" w:eastAsia="zh-CN" w:bidi="zh-CN"/>
      </w:rPr>
    </w:lvl>
    <w:lvl w:ilvl="2" w:tentative="0">
      <w:start w:val="0"/>
      <w:numFmt w:val="bullet"/>
      <w:lvlText w:val="•"/>
      <w:lvlJc w:val="left"/>
      <w:pPr>
        <w:ind w:left="2721" w:hanging="334"/>
      </w:pPr>
      <w:rPr>
        <w:rFonts w:hint="default"/>
        <w:lang w:val="zh-CN" w:eastAsia="zh-CN" w:bidi="zh-CN"/>
      </w:rPr>
    </w:lvl>
    <w:lvl w:ilvl="3" w:tentative="0">
      <w:start w:val="0"/>
      <w:numFmt w:val="bullet"/>
      <w:lvlText w:val="•"/>
      <w:lvlJc w:val="left"/>
      <w:pPr>
        <w:ind w:left="3671" w:hanging="334"/>
      </w:pPr>
      <w:rPr>
        <w:rFonts w:hint="default"/>
        <w:lang w:val="zh-CN" w:eastAsia="zh-CN" w:bidi="zh-CN"/>
      </w:rPr>
    </w:lvl>
    <w:lvl w:ilvl="4" w:tentative="0">
      <w:start w:val="0"/>
      <w:numFmt w:val="bullet"/>
      <w:lvlText w:val="•"/>
      <w:lvlJc w:val="left"/>
      <w:pPr>
        <w:ind w:left="4622" w:hanging="334"/>
      </w:pPr>
      <w:rPr>
        <w:rFonts w:hint="default"/>
        <w:lang w:val="zh-CN" w:eastAsia="zh-CN" w:bidi="zh-CN"/>
      </w:rPr>
    </w:lvl>
    <w:lvl w:ilvl="5" w:tentative="0">
      <w:start w:val="0"/>
      <w:numFmt w:val="bullet"/>
      <w:lvlText w:val="•"/>
      <w:lvlJc w:val="left"/>
      <w:pPr>
        <w:ind w:left="5573" w:hanging="334"/>
      </w:pPr>
      <w:rPr>
        <w:rFonts w:hint="default"/>
        <w:lang w:val="zh-CN" w:eastAsia="zh-CN" w:bidi="zh-CN"/>
      </w:rPr>
    </w:lvl>
    <w:lvl w:ilvl="6" w:tentative="0">
      <w:start w:val="0"/>
      <w:numFmt w:val="bullet"/>
      <w:lvlText w:val="•"/>
      <w:lvlJc w:val="left"/>
      <w:pPr>
        <w:ind w:left="6523" w:hanging="334"/>
      </w:pPr>
      <w:rPr>
        <w:rFonts w:hint="default"/>
        <w:lang w:val="zh-CN" w:eastAsia="zh-CN" w:bidi="zh-CN"/>
      </w:rPr>
    </w:lvl>
    <w:lvl w:ilvl="7" w:tentative="0">
      <w:start w:val="0"/>
      <w:numFmt w:val="bullet"/>
      <w:lvlText w:val="•"/>
      <w:lvlJc w:val="left"/>
      <w:pPr>
        <w:ind w:left="7474" w:hanging="334"/>
      </w:pPr>
      <w:rPr>
        <w:rFonts w:hint="default"/>
        <w:lang w:val="zh-CN" w:eastAsia="zh-CN" w:bidi="zh-CN"/>
      </w:rPr>
    </w:lvl>
    <w:lvl w:ilvl="8" w:tentative="0">
      <w:start w:val="0"/>
      <w:numFmt w:val="bullet"/>
      <w:lvlText w:val="•"/>
      <w:lvlJc w:val="left"/>
      <w:pPr>
        <w:ind w:left="8425" w:hanging="334"/>
      </w:pPr>
      <w:rPr>
        <w:rFonts w:hint="default"/>
        <w:lang w:val="zh-CN" w:eastAsia="zh-CN" w:bidi="zh-CN"/>
      </w:rPr>
    </w:lvl>
  </w:abstractNum>
  <w:abstractNum w:abstractNumId="21">
    <w:nsid w:val="72183CF9"/>
    <w:multiLevelType w:val="multilevel"/>
    <w:tmpl w:val="72183CF9"/>
    <w:lvl w:ilvl="0" w:tentative="0">
      <w:start w:val="1"/>
      <w:numFmt w:val="decimal"/>
      <w:lvlText w:val="%1."/>
      <w:lvlJc w:val="left"/>
      <w:pPr>
        <w:ind w:left="820" w:hanging="488"/>
        <w:jc w:val="left"/>
      </w:pPr>
      <w:rPr>
        <w:rFonts w:hint="default" w:ascii="宋体" w:hAnsi="宋体" w:eastAsia="宋体" w:cs="宋体"/>
        <w:spacing w:val="0"/>
        <w:w w:val="99"/>
        <w:sz w:val="32"/>
        <w:szCs w:val="32"/>
        <w:lang w:val="zh-CN" w:eastAsia="zh-CN" w:bidi="zh-CN"/>
      </w:rPr>
    </w:lvl>
    <w:lvl w:ilvl="1" w:tentative="0">
      <w:start w:val="0"/>
      <w:numFmt w:val="bullet"/>
      <w:lvlText w:val="•"/>
      <w:lvlJc w:val="left"/>
      <w:pPr>
        <w:ind w:left="1770" w:hanging="488"/>
      </w:pPr>
      <w:rPr>
        <w:rFonts w:hint="default"/>
        <w:lang w:val="zh-CN" w:eastAsia="zh-CN" w:bidi="zh-CN"/>
      </w:rPr>
    </w:lvl>
    <w:lvl w:ilvl="2" w:tentative="0">
      <w:start w:val="0"/>
      <w:numFmt w:val="bullet"/>
      <w:lvlText w:val="•"/>
      <w:lvlJc w:val="left"/>
      <w:pPr>
        <w:ind w:left="2721" w:hanging="488"/>
      </w:pPr>
      <w:rPr>
        <w:rFonts w:hint="default"/>
        <w:lang w:val="zh-CN" w:eastAsia="zh-CN" w:bidi="zh-CN"/>
      </w:rPr>
    </w:lvl>
    <w:lvl w:ilvl="3" w:tentative="0">
      <w:start w:val="0"/>
      <w:numFmt w:val="bullet"/>
      <w:lvlText w:val="•"/>
      <w:lvlJc w:val="left"/>
      <w:pPr>
        <w:ind w:left="3671" w:hanging="488"/>
      </w:pPr>
      <w:rPr>
        <w:rFonts w:hint="default"/>
        <w:lang w:val="zh-CN" w:eastAsia="zh-CN" w:bidi="zh-CN"/>
      </w:rPr>
    </w:lvl>
    <w:lvl w:ilvl="4" w:tentative="0">
      <w:start w:val="0"/>
      <w:numFmt w:val="bullet"/>
      <w:lvlText w:val="•"/>
      <w:lvlJc w:val="left"/>
      <w:pPr>
        <w:ind w:left="4622" w:hanging="488"/>
      </w:pPr>
      <w:rPr>
        <w:rFonts w:hint="default"/>
        <w:lang w:val="zh-CN" w:eastAsia="zh-CN" w:bidi="zh-CN"/>
      </w:rPr>
    </w:lvl>
    <w:lvl w:ilvl="5" w:tentative="0">
      <w:start w:val="0"/>
      <w:numFmt w:val="bullet"/>
      <w:lvlText w:val="•"/>
      <w:lvlJc w:val="left"/>
      <w:pPr>
        <w:ind w:left="5573" w:hanging="488"/>
      </w:pPr>
      <w:rPr>
        <w:rFonts w:hint="default"/>
        <w:lang w:val="zh-CN" w:eastAsia="zh-CN" w:bidi="zh-CN"/>
      </w:rPr>
    </w:lvl>
    <w:lvl w:ilvl="6" w:tentative="0">
      <w:start w:val="0"/>
      <w:numFmt w:val="bullet"/>
      <w:lvlText w:val="•"/>
      <w:lvlJc w:val="left"/>
      <w:pPr>
        <w:ind w:left="6523" w:hanging="488"/>
      </w:pPr>
      <w:rPr>
        <w:rFonts w:hint="default"/>
        <w:lang w:val="zh-CN" w:eastAsia="zh-CN" w:bidi="zh-CN"/>
      </w:rPr>
    </w:lvl>
    <w:lvl w:ilvl="7" w:tentative="0">
      <w:start w:val="0"/>
      <w:numFmt w:val="bullet"/>
      <w:lvlText w:val="•"/>
      <w:lvlJc w:val="left"/>
      <w:pPr>
        <w:ind w:left="7474" w:hanging="488"/>
      </w:pPr>
      <w:rPr>
        <w:rFonts w:hint="default"/>
        <w:lang w:val="zh-CN" w:eastAsia="zh-CN" w:bidi="zh-CN"/>
      </w:rPr>
    </w:lvl>
    <w:lvl w:ilvl="8" w:tentative="0">
      <w:start w:val="0"/>
      <w:numFmt w:val="bullet"/>
      <w:lvlText w:val="•"/>
      <w:lvlJc w:val="left"/>
      <w:pPr>
        <w:ind w:left="8425" w:hanging="488"/>
      </w:pPr>
      <w:rPr>
        <w:rFonts w:hint="default"/>
        <w:lang w:val="zh-CN" w:eastAsia="zh-CN" w:bidi="zh-CN"/>
      </w:rPr>
    </w:lvl>
  </w:abstractNum>
  <w:num w:numId="1">
    <w:abstractNumId w:val="9"/>
  </w:num>
  <w:num w:numId="2">
    <w:abstractNumId w:val="5"/>
  </w:num>
  <w:num w:numId="3">
    <w:abstractNumId w:val="18"/>
  </w:num>
  <w:num w:numId="4">
    <w:abstractNumId w:val="3"/>
  </w:num>
  <w:num w:numId="5">
    <w:abstractNumId w:val="2"/>
  </w:num>
  <w:num w:numId="6">
    <w:abstractNumId w:val="11"/>
  </w:num>
  <w:num w:numId="7">
    <w:abstractNumId w:val="14"/>
  </w:num>
  <w:num w:numId="8">
    <w:abstractNumId w:val="21"/>
  </w:num>
  <w:num w:numId="9">
    <w:abstractNumId w:val="10"/>
  </w:num>
  <w:num w:numId="10">
    <w:abstractNumId w:val="0"/>
  </w:num>
  <w:num w:numId="11">
    <w:abstractNumId w:val="15"/>
  </w:num>
  <w:num w:numId="12">
    <w:abstractNumId w:val="19"/>
  </w:num>
  <w:num w:numId="13">
    <w:abstractNumId w:val="4"/>
  </w:num>
  <w:num w:numId="14">
    <w:abstractNumId w:val="17"/>
  </w:num>
  <w:num w:numId="15">
    <w:abstractNumId w:val="8"/>
  </w:num>
  <w:num w:numId="16">
    <w:abstractNumId w:val="13"/>
  </w:num>
  <w:num w:numId="17">
    <w:abstractNumId w:val="7"/>
  </w:num>
  <w:num w:numId="18">
    <w:abstractNumId w:val="6"/>
  </w:num>
  <w:num w:numId="19">
    <w:abstractNumId w:val="1"/>
  </w:num>
  <w:num w:numId="20">
    <w:abstractNumId w:val="16"/>
  </w:num>
  <w:num w:numId="21">
    <w:abstractNumId w:val="2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C30EB5"/>
    <w:rsid w:val="2C02186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26"/>
      <w:ind w:left="2553"/>
      <w:outlineLvl w:val="1"/>
    </w:pPr>
    <w:rPr>
      <w:rFonts w:ascii="宋体" w:hAnsi="宋体" w:eastAsia="宋体" w:cs="宋体"/>
      <w:sz w:val="44"/>
      <w:szCs w:val="44"/>
      <w:lang w:val="zh-CN" w:eastAsia="zh-CN" w:bidi="zh-CN"/>
    </w:rPr>
  </w:style>
  <w:style w:type="character" w:default="1" w:styleId="4">
    <w:name w:val="Default Paragraph Font"/>
    <w:semiHidden/>
    <w:unhideWhenUsed/>
    <w:uiPriority w:val="1"/>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3">
    <w:name w:val="Body Text"/>
    <w:basedOn w:val="1"/>
    <w:qFormat/>
    <w:uiPriority w:val="1"/>
    <w:pPr>
      <w:ind w:left="820"/>
    </w:pPr>
    <w:rPr>
      <w:rFonts w:ascii="宋体" w:hAnsi="宋体" w:eastAsia="宋体" w:cs="宋体"/>
      <w:sz w:val="32"/>
      <w:szCs w:val="32"/>
      <w:lang w:val="zh-CN" w:eastAsia="zh-CN" w:bidi="zh-CN"/>
    </w:rPr>
  </w:style>
  <w:style w:type="table" w:customStyle="1" w:styleId="6">
    <w:name w:val="Table Normal"/>
    <w:semiHidden/>
    <w:unhideWhenUsed/>
    <w:qFormat/>
    <w:uiPriority w:val="2"/>
    <w:tblPr>
      <w:tblLayout w:type="fixed"/>
      <w:tblCellMar>
        <w:top w:w="0" w:type="dxa"/>
        <w:left w:w="0" w:type="dxa"/>
        <w:bottom w:w="0" w:type="dxa"/>
        <w:right w:w="0" w:type="dxa"/>
      </w:tblCellMar>
    </w:tblPr>
  </w:style>
  <w:style w:type="paragraph" w:styleId="7">
    <w:name w:val="List Paragraph"/>
    <w:basedOn w:val="1"/>
    <w:qFormat/>
    <w:uiPriority w:val="1"/>
    <w:pPr>
      <w:spacing w:before="193"/>
      <w:ind w:left="820" w:right="1204" w:firstLine="641"/>
      <w:jc w:val="both"/>
    </w:pPr>
    <w:rPr>
      <w:rFonts w:ascii="宋体" w:hAnsi="宋体" w:eastAsia="宋体" w:cs="宋体"/>
      <w:lang w:val="zh-CN" w:eastAsia="zh-CN" w:bidi="zh-CN"/>
    </w:rPr>
  </w:style>
  <w:style w:type="paragraph" w:customStyle="1" w:styleId="8">
    <w:name w:val="Table Paragraph"/>
    <w:basedOn w:val="1"/>
    <w:qFormat/>
    <w:uiPriority w:val="1"/>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Office_10.1.0.7668_F1E327BC-269C-435d-A152-05C5408002CA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2018-11-27T00:58:00Z</dcterms:created>
  <dc:creator>Administrator</dc:creator>
  <cp:lastModifiedBy>慕邚胭</cp:lastModifiedBy>
  <dcterms:modified xsi:type="dcterms:W3CDTF">2018-11-27T01:00:13Z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2018-11-11T00:00:00Z</vt:filetime>
  </property>
  <property fmtid="{D5CDD505-2E9C-101B-9397-08002B2CF9AE}" pid="3" name="Creator">
    <vt:lpwstr>Microsoft? Office Word 2007</vt:lpwstr>
  </property>
  <property fmtid="{D5CDD505-2E9C-101B-9397-08002B2CF9AE}" pid="4" name="LastSaved">
    <vt:filetime>2018-11-27T00:00:00Z</vt:filetime>
  </property>
  <property fmtid="{D5CDD505-2E9C-101B-9397-08002B2CF9AE}" pid="5" name="KSOProductBuildVer">
    <vt:lpwstr>2052-10.1.0.7668</vt:lpwstr>
  </property>
</Properties>
</file>